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BE3" w:rsidRPr="00C96195" w:rsidRDefault="00935C62" w:rsidP="006F7EE2">
      <w:pPr>
        <w:autoSpaceDE w:val="0"/>
        <w:autoSpaceDN w:val="0"/>
        <w:adjustRightInd w:val="0"/>
        <w:spacing w:before="100" w:beforeAutospacing="1" w:after="100" w:afterAutospacing="1" w:line="240" w:lineRule="auto"/>
        <w:ind w:right="-142"/>
        <w:rPr>
          <w:rFonts w:ascii="Arial" w:eastAsia="Times New Roman" w:hAnsi="Arial" w:cs="Arial"/>
          <w:b/>
          <w:bCs/>
          <w:sz w:val="24"/>
          <w:szCs w:val="24"/>
        </w:rPr>
      </w:pPr>
      <w:bookmarkStart w:id="0" w:name="_GoBack"/>
      <w:bookmarkEnd w:id="0"/>
      <w:r w:rsidRPr="00C96195">
        <w:rPr>
          <w:rFonts w:ascii="Arial" w:eastAsia="Times New Roman" w:hAnsi="Arial" w:cs="Arial"/>
          <w:b/>
          <w:bCs/>
          <w:sz w:val="24"/>
          <w:szCs w:val="24"/>
        </w:rPr>
        <w:tab/>
      </w:r>
      <w:r w:rsidR="00425BA7">
        <w:rPr>
          <w:rFonts w:ascii="Arial" w:eastAsia="Times New Roman" w:hAnsi="Arial" w:cs="Arial"/>
          <w:b/>
          <w:bCs/>
          <w:sz w:val="24"/>
          <w:szCs w:val="24"/>
        </w:rPr>
        <w:tab/>
        <w:t xml:space="preserve">          </w:t>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Pr="00C96195">
        <w:rPr>
          <w:rFonts w:ascii="Arial" w:eastAsia="Times New Roman" w:hAnsi="Arial" w:cs="Arial"/>
          <w:b/>
          <w:bCs/>
          <w:sz w:val="24"/>
          <w:szCs w:val="24"/>
        </w:rPr>
        <w:tab/>
      </w:r>
      <w:r w:rsidR="00C96195">
        <w:rPr>
          <w:rFonts w:ascii="Arial" w:eastAsia="Times New Roman" w:hAnsi="Arial" w:cs="Arial"/>
          <w:b/>
          <w:bCs/>
          <w:sz w:val="24"/>
          <w:szCs w:val="24"/>
        </w:rPr>
        <w:t>03.06</w:t>
      </w:r>
      <w:r w:rsidR="006A76EE" w:rsidRPr="00C96195">
        <w:rPr>
          <w:rFonts w:ascii="Arial" w:eastAsia="Times New Roman" w:hAnsi="Arial" w:cs="Arial"/>
          <w:b/>
          <w:bCs/>
          <w:sz w:val="24"/>
          <w:szCs w:val="24"/>
        </w:rPr>
        <w:t>.2020</w:t>
      </w:r>
    </w:p>
    <w:p w:rsidR="002955B2" w:rsidRDefault="006A76EE" w:rsidP="002955B2">
      <w:pPr>
        <w:autoSpaceDE w:val="0"/>
        <w:autoSpaceDN w:val="0"/>
        <w:adjustRightInd w:val="0"/>
        <w:spacing w:before="100" w:beforeAutospacing="1" w:after="100" w:afterAutospacing="1" w:line="240" w:lineRule="auto"/>
        <w:ind w:right="-142"/>
        <w:jc w:val="both"/>
        <w:rPr>
          <w:rFonts w:ascii="Arial" w:eastAsia="Times New Roman" w:hAnsi="Arial" w:cs="Arial"/>
          <w:b/>
          <w:bCs/>
          <w:sz w:val="24"/>
          <w:szCs w:val="24"/>
        </w:rPr>
      </w:pPr>
      <w:r w:rsidRPr="00C96195">
        <w:rPr>
          <w:rFonts w:ascii="Arial" w:eastAsia="Times New Roman" w:hAnsi="Arial" w:cs="Arial"/>
          <w:b/>
          <w:bCs/>
          <w:sz w:val="24"/>
          <w:szCs w:val="24"/>
        </w:rPr>
        <w:t xml:space="preserve">Liebe Familien, </w:t>
      </w:r>
    </w:p>
    <w:p w:rsidR="00CE2792" w:rsidRPr="002955B2" w:rsidRDefault="00C96195" w:rsidP="002955B2">
      <w:pPr>
        <w:autoSpaceDE w:val="0"/>
        <w:autoSpaceDN w:val="0"/>
        <w:adjustRightInd w:val="0"/>
        <w:spacing w:before="100" w:beforeAutospacing="1" w:after="100" w:afterAutospacing="1" w:line="240" w:lineRule="auto"/>
        <w:ind w:right="-142"/>
        <w:jc w:val="both"/>
        <w:rPr>
          <w:rFonts w:ascii="Arial" w:eastAsia="Times New Roman" w:hAnsi="Arial" w:cs="Arial"/>
          <w:b/>
          <w:bCs/>
          <w:sz w:val="24"/>
          <w:szCs w:val="24"/>
        </w:rPr>
      </w:pPr>
      <w:r w:rsidRPr="00C96195">
        <w:rPr>
          <w:rFonts w:ascii="Arial" w:eastAsia="Times New Roman" w:hAnsi="Arial" w:cs="Arial"/>
          <w:bCs/>
          <w:sz w:val="24"/>
          <w:szCs w:val="24"/>
        </w:rPr>
        <w:t xml:space="preserve">am 20. Mai haben uns die </w:t>
      </w:r>
      <w:r w:rsidRPr="00CE2792">
        <w:rPr>
          <w:rFonts w:ascii="Arial" w:eastAsia="Times New Roman" w:hAnsi="Arial" w:cs="Arial"/>
          <w:b/>
          <w:bCs/>
          <w:sz w:val="24"/>
          <w:szCs w:val="24"/>
        </w:rPr>
        <w:t>neuen Leitlinien</w:t>
      </w:r>
      <w:r w:rsidRPr="00C96195">
        <w:rPr>
          <w:rFonts w:ascii="Arial" w:eastAsia="Times New Roman" w:hAnsi="Arial" w:cs="Arial"/>
          <w:bCs/>
          <w:sz w:val="24"/>
          <w:szCs w:val="24"/>
        </w:rPr>
        <w:t xml:space="preserve"> vom Kita-Tag der Spitzenverbände aus Rheinland-Pfalz erreicht.</w:t>
      </w:r>
      <w:r>
        <w:rPr>
          <w:rFonts w:ascii="Arial" w:eastAsia="Times New Roman" w:hAnsi="Arial" w:cs="Arial"/>
          <w:bCs/>
          <w:sz w:val="24"/>
          <w:szCs w:val="24"/>
        </w:rPr>
        <w:t xml:space="preserve"> Größenteils setzen wir die darin geforderten Maßnahmen bereits in unseren Einrichtungen um. Dazu gehören beispielsweise</w:t>
      </w:r>
      <w:r w:rsidR="00CE2792">
        <w:rPr>
          <w:rFonts w:ascii="Arial" w:eastAsia="Times New Roman" w:hAnsi="Arial" w:cs="Arial"/>
          <w:bCs/>
          <w:sz w:val="24"/>
          <w:szCs w:val="24"/>
        </w:rPr>
        <w:t>:</w:t>
      </w:r>
    </w:p>
    <w:p w:rsidR="00CE2792" w:rsidRDefault="00CE2792" w:rsidP="00B15BEF">
      <w:pPr>
        <w:pStyle w:val="Listenabsatz"/>
        <w:numPr>
          <w:ilvl w:val="0"/>
          <w:numId w:val="2"/>
        </w:num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sidRPr="00CE2792">
        <w:rPr>
          <w:rFonts w:ascii="Arial" w:eastAsia="Times New Roman" w:hAnsi="Arial" w:cs="Arial"/>
          <w:bCs/>
          <w:sz w:val="24"/>
          <w:szCs w:val="24"/>
        </w:rPr>
        <w:t xml:space="preserve">Erstellung und </w:t>
      </w:r>
      <w:r w:rsidR="002D353C">
        <w:rPr>
          <w:rFonts w:ascii="Arial" w:eastAsia="Times New Roman" w:hAnsi="Arial" w:cs="Arial"/>
          <w:bCs/>
          <w:sz w:val="24"/>
          <w:szCs w:val="24"/>
        </w:rPr>
        <w:t>Umsetzung</w:t>
      </w:r>
      <w:r w:rsidRPr="00CE2792">
        <w:rPr>
          <w:rFonts w:ascii="Arial" w:eastAsia="Times New Roman" w:hAnsi="Arial" w:cs="Arial"/>
          <w:bCs/>
          <w:sz w:val="24"/>
          <w:szCs w:val="24"/>
        </w:rPr>
        <w:t xml:space="preserve"> individueller </w:t>
      </w:r>
      <w:r w:rsidR="007B3EC5" w:rsidRPr="002D353C">
        <w:rPr>
          <w:rFonts w:ascii="Arial" w:eastAsia="Times New Roman" w:hAnsi="Arial" w:cs="Arial"/>
          <w:b/>
          <w:bCs/>
          <w:sz w:val="24"/>
          <w:szCs w:val="24"/>
        </w:rPr>
        <w:t>Hygienepläne</w:t>
      </w:r>
      <w:r>
        <w:rPr>
          <w:rFonts w:ascii="Arial" w:eastAsia="Times New Roman" w:hAnsi="Arial" w:cs="Arial"/>
          <w:bCs/>
          <w:sz w:val="24"/>
          <w:szCs w:val="24"/>
        </w:rPr>
        <w:t xml:space="preserve"> (pädagogische Fachkräfte,</w:t>
      </w:r>
      <w:r w:rsidR="00C11E6B">
        <w:rPr>
          <w:rFonts w:ascii="Arial" w:eastAsia="Times New Roman" w:hAnsi="Arial" w:cs="Arial"/>
          <w:bCs/>
          <w:sz w:val="24"/>
          <w:szCs w:val="24"/>
        </w:rPr>
        <w:t xml:space="preserve"> Küchen- und Reinigungspersonal,</w:t>
      </w:r>
      <w:r>
        <w:rPr>
          <w:rFonts w:ascii="Arial" w:eastAsia="Times New Roman" w:hAnsi="Arial" w:cs="Arial"/>
          <w:bCs/>
          <w:sz w:val="24"/>
          <w:szCs w:val="24"/>
        </w:rPr>
        <w:t xml:space="preserve"> Eltern)</w:t>
      </w:r>
    </w:p>
    <w:p w:rsidR="00CE2792" w:rsidRDefault="007B3EC5" w:rsidP="00B15BEF">
      <w:pPr>
        <w:pStyle w:val="Listenabsatz"/>
        <w:numPr>
          <w:ilvl w:val="0"/>
          <w:numId w:val="2"/>
        </w:num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sidRPr="00CE2792">
        <w:rPr>
          <w:rFonts w:ascii="Arial" w:eastAsia="Times New Roman" w:hAnsi="Arial" w:cs="Arial"/>
          <w:bCs/>
          <w:sz w:val="24"/>
          <w:szCs w:val="24"/>
        </w:rPr>
        <w:t>Angebot</w:t>
      </w:r>
      <w:r w:rsidR="00C96195" w:rsidRPr="00CE2792">
        <w:rPr>
          <w:rFonts w:ascii="Arial" w:eastAsia="Times New Roman" w:hAnsi="Arial" w:cs="Arial"/>
          <w:bCs/>
          <w:sz w:val="24"/>
          <w:szCs w:val="24"/>
        </w:rPr>
        <w:t xml:space="preserve"> </w:t>
      </w:r>
      <w:r w:rsidR="00C96195" w:rsidRPr="00AB5550">
        <w:rPr>
          <w:rFonts w:ascii="Arial" w:eastAsia="Times New Roman" w:hAnsi="Arial" w:cs="Arial"/>
          <w:b/>
          <w:bCs/>
          <w:sz w:val="24"/>
          <w:szCs w:val="24"/>
        </w:rPr>
        <w:t>verschiedene</w:t>
      </w:r>
      <w:r w:rsidRPr="00AB5550">
        <w:rPr>
          <w:rFonts w:ascii="Arial" w:eastAsia="Times New Roman" w:hAnsi="Arial" w:cs="Arial"/>
          <w:b/>
          <w:bCs/>
          <w:sz w:val="24"/>
          <w:szCs w:val="24"/>
        </w:rPr>
        <w:t>r</w:t>
      </w:r>
      <w:r w:rsidR="00C96195" w:rsidRPr="00AB5550">
        <w:rPr>
          <w:rFonts w:ascii="Arial" w:eastAsia="Times New Roman" w:hAnsi="Arial" w:cs="Arial"/>
          <w:b/>
          <w:bCs/>
          <w:sz w:val="24"/>
          <w:szCs w:val="24"/>
        </w:rPr>
        <w:t xml:space="preserve"> Betreuungssettings</w:t>
      </w:r>
      <w:r w:rsidR="00C96195" w:rsidRPr="00CE2792">
        <w:rPr>
          <w:rFonts w:ascii="Arial" w:eastAsia="Times New Roman" w:hAnsi="Arial" w:cs="Arial"/>
          <w:bCs/>
          <w:sz w:val="24"/>
          <w:szCs w:val="24"/>
        </w:rPr>
        <w:t xml:space="preserve"> (Kleingruppen)</w:t>
      </w:r>
      <w:r w:rsidR="00B15BEF">
        <w:rPr>
          <w:rFonts w:ascii="Arial" w:eastAsia="Times New Roman" w:hAnsi="Arial" w:cs="Arial"/>
          <w:bCs/>
          <w:sz w:val="24"/>
          <w:szCs w:val="24"/>
        </w:rPr>
        <w:t>:</w:t>
      </w:r>
      <w:r w:rsidR="00CE2792">
        <w:rPr>
          <w:rFonts w:ascii="Arial" w:eastAsia="Times New Roman" w:hAnsi="Arial" w:cs="Arial"/>
          <w:bCs/>
          <w:sz w:val="24"/>
          <w:szCs w:val="24"/>
        </w:rPr>
        <w:t xml:space="preserve"> tage- oder stundenweise</w:t>
      </w:r>
    </w:p>
    <w:p w:rsidR="00B15BEF" w:rsidRDefault="0064208F" w:rsidP="00B15BEF">
      <w:pPr>
        <w:pStyle w:val="Listenabsatz"/>
        <w:numPr>
          <w:ilvl w:val="0"/>
          <w:numId w:val="2"/>
        </w:num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Pr>
          <w:rFonts w:ascii="Arial" w:eastAsia="Times New Roman" w:hAnsi="Arial" w:cs="Arial"/>
          <w:bCs/>
          <w:sz w:val="24"/>
          <w:szCs w:val="24"/>
        </w:rPr>
        <w:t>D</w:t>
      </w:r>
      <w:r w:rsidR="00C96195" w:rsidRPr="00CE2792">
        <w:rPr>
          <w:rFonts w:ascii="Arial" w:eastAsia="Times New Roman" w:hAnsi="Arial" w:cs="Arial"/>
          <w:bCs/>
          <w:sz w:val="24"/>
          <w:szCs w:val="24"/>
        </w:rPr>
        <w:t>ifferenzierte Nutzung von Cafeteria</w:t>
      </w:r>
      <w:r w:rsidR="004E277E">
        <w:rPr>
          <w:rFonts w:ascii="Arial" w:eastAsia="Times New Roman" w:hAnsi="Arial" w:cs="Arial"/>
          <w:bCs/>
          <w:sz w:val="24"/>
          <w:szCs w:val="24"/>
        </w:rPr>
        <w:t>, Außengelände</w:t>
      </w:r>
      <w:r w:rsidR="00C96195" w:rsidRPr="00CE2792">
        <w:rPr>
          <w:rFonts w:ascii="Arial" w:eastAsia="Times New Roman" w:hAnsi="Arial" w:cs="Arial"/>
          <w:bCs/>
          <w:sz w:val="24"/>
          <w:szCs w:val="24"/>
        </w:rPr>
        <w:t xml:space="preserve"> und Sanitäranlagen</w:t>
      </w:r>
    </w:p>
    <w:p w:rsidR="00B15BEF" w:rsidRDefault="0064208F" w:rsidP="00B15BEF">
      <w:pPr>
        <w:pStyle w:val="Listenabsatz"/>
        <w:numPr>
          <w:ilvl w:val="0"/>
          <w:numId w:val="2"/>
        </w:num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Pr>
          <w:rFonts w:ascii="Arial" w:eastAsia="Times New Roman" w:hAnsi="Arial" w:cs="Arial"/>
          <w:bCs/>
          <w:sz w:val="24"/>
          <w:szCs w:val="24"/>
        </w:rPr>
        <w:t>A</w:t>
      </w:r>
      <w:r w:rsidR="00B15BEF" w:rsidRPr="00B15BEF">
        <w:rPr>
          <w:rFonts w:ascii="Arial" w:eastAsia="Times New Roman" w:hAnsi="Arial" w:cs="Arial"/>
          <w:bCs/>
          <w:sz w:val="24"/>
          <w:szCs w:val="24"/>
        </w:rPr>
        <w:t xml:space="preserve">ktuelle Gruppen bleiben bestehen </w:t>
      </w:r>
      <w:r w:rsidR="00B15BEF">
        <w:rPr>
          <w:rFonts w:ascii="Arial" w:eastAsia="Times New Roman" w:hAnsi="Arial" w:cs="Arial"/>
          <w:bCs/>
          <w:sz w:val="24"/>
          <w:szCs w:val="24"/>
        </w:rPr>
        <w:t xml:space="preserve">- </w:t>
      </w:r>
      <w:r w:rsidR="00B15BEF" w:rsidRPr="00B15BEF">
        <w:rPr>
          <w:rFonts w:ascii="Arial" w:eastAsia="Times New Roman" w:hAnsi="Arial" w:cs="Arial"/>
          <w:bCs/>
          <w:sz w:val="24"/>
          <w:szCs w:val="24"/>
        </w:rPr>
        <w:t>bei noch freien Plätzen</w:t>
      </w:r>
      <w:r w:rsidR="00B15BEF">
        <w:rPr>
          <w:rFonts w:ascii="Arial" w:eastAsia="Times New Roman" w:hAnsi="Arial" w:cs="Arial"/>
          <w:bCs/>
          <w:sz w:val="24"/>
          <w:szCs w:val="24"/>
        </w:rPr>
        <w:t xml:space="preserve"> Aufstockung </w:t>
      </w:r>
      <w:r w:rsidR="00B15BEF" w:rsidRPr="00B15BEF">
        <w:rPr>
          <w:rFonts w:ascii="Arial" w:eastAsia="Times New Roman" w:hAnsi="Arial" w:cs="Arial"/>
          <w:bCs/>
          <w:sz w:val="24"/>
          <w:szCs w:val="24"/>
        </w:rPr>
        <w:t xml:space="preserve">auf </w:t>
      </w:r>
      <w:r w:rsidR="00B15BEF" w:rsidRPr="002955B2">
        <w:rPr>
          <w:rFonts w:ascii="Arial" w:eastAsia="Times New Roman" w:hAnsi="Arial" w:cs="Arial"/>
          <w:b/>
          <w:bCs/>
          <w:sz w:val="24"/>
          <w:szCs w:val="24"/>
        </w:rPr>
        <w:t>15 Kinder pro Gruppe</w:t>
      </w:r>
      <w:r w:rsidR="00B15BEF" w:rsidRPr="00B15BEF">
        <w:rPr>
          <w:rFonts w:ascii="Arial" w:eastAsia="Times New Roman" w:hAnsi="Arial" w:cs="Arial"/>
          <w:bCs/>
          <w:sz w:val="24"/>
          <w:szCs w:val="24"/>
        </w:rPr>
        <w:t xml:space="preserve"> </w:t>
      </w:r>
    </w:p>
    <w:p w:rsidR="00CE2792" w:rsidRPr="00B15BEF" w:rsidRDefault="00CE2792" w:rsidP="00C11E6B">
      <w:pPr>
        <w:autoSpaceDE w:val="0"/>
        <w:autoSpaceDN w:val="0"/>
        <w:adjustRightInd w:val="0"/>
        <w:spacing w:before="100" w:beforeAutospacing="1" w:after="100" w:afterAutospacing="1" w:line="240" w:lineRule="auto"/>
        <w:ind w:right="-142"/>
        <w:jc w:val="both"/>
        <w:rPr>
          <w:rFonts w:ascii="Arial" w:eastAsia="Times New Roman" w:hAnsi="Arial" w:cs="Arial"/>
          <w:bCs/>
          <w:sz w:val="24"/>
          <w:szCs w:val="24"/>
        </w:rPr>
      </w:pPr>
      <w:r w:rsidRPr="00B15BEF">
        <w:rPr>
          <w:rFonts w:ascii="Arial" w:eastAsia="Times New Roman" w:hAnsi="Arial" w:cs="Arial"/>
          <w:bCs/>
          <w:sz w:val="24"/>
          <w:szCs w:val="24"/>
        </w:rPr>
        <w:t xml:space="preserve">Erfreulicherweise </w:t>
      </w:r>
      <w:r w:rsidR="002955B2">
        <w:rPr>
          <w:rFonts w:ascii="Arial" w:eastAsia="Times New Roman" w:hAnsi="Arial" w:cs="Arial"/>
          <w:bCs/>
          <w:sz w:val="24"/>
          <w:szCs w:val="24"/>
        </w:rPr>
        <w:t>können</w:t>
      </w:r>
      <w:r w:rsidR="00B15BEF" w:rsidRPr="00B15BEF">
        <w:rPr>
          <w:rFonts w:ascii="Arial" w:eastAsia="Times New Roman" w:hAnsi="Arial" w:cs="Arial"/>
          <w:bCs/>
          <w:sz w:val="24"/>
          <w:szCs w:val="24"/>
        </w:rPr>
        <w:t xml:space="preserve"> wir</w:t>
      </w:r>
      <w:r w:rsidRPr="00B15BEF">
        <w:rPr>
          <w:rFonts w:ascii="Arial" w:eastAsia="Times New Roman" w:hAnsi="Arial" w:cs="Arial"/>
          <w:bCs/>
          <w:sz w:val="24"/>
          <w:szCs w:val="24"/>
        </w:rPr>
        <w:t xml:space="preserve"> durch diese Strukturierung unsere</w:t>
      </w:r>
      <w:r w:rsidR="004E277E">
        <w:rPr>
          <w:rFonts w:ascii="Arial" w:eastAsia="Times New Roman" w:hAnsi="Arial" w:cs="Arial"/>
          <w:bCs/>
          <w:sz w:val="24"/>
          <w:szCs w:val="24"/>
        </w:rPr>
        <w:t>s</w:t>
      </w:r>
      <w:r w:rsidRPr="00B15BEF">
        <w:rPr>
          <w:rFonts w:ascii="Arial" w:eastAsia="Times New Roman" w:hAnsi="Arial" w:cs="Arial"/>
          <w:bCs/>
          <w:sz w:val="24"/>
          <w:szCs w:val="24"/>
        </w:rPr>
        <w:t xml:space="preserve"> Kita-Alltag</w:t>
      </w:r>
      <w:r w:rsidR="004E277E">
        <w:rPr>
          <w:rFonts w:ascii="Arial" w:eastAsia="Times New Roman" w:hAnsi="Arial" w:cs="Arial"/>
          <w:bCs/>
          <w:sz w:val="24"/>
          <w:szCs w:val="24"/>
        </w:rPr>
        <w:t xml:space="preserve">s </w:t>
      </w:r>
      <w:r w:rsidRPr="002955B2">
        <w:rPr>
          <w:rFonts w:ascii="Arial" w:eastAsia="Times New Roman" w:hAnsi="Arial" w:cs="Arial"/>
          <w:b/>
          <w:bCs/>
          <w:sz w:val="24"/>
          <w:szCs w:val="24"/>
        </w:rPr>
        <w:t>jedem Kind</w:t>
      </w:r>
      <w:r w:rsidRPr="00B15BEF">
        <w:rPr>
          <w:rFonts w:ascii="Arial" w:eastAsia="Times New Roman" w:hAnsi="Arial" w:cs="Arial"/>
          <w:bCs/>
          <w:sz w:val="24"/>
          <w:szCs w:val="24"/>
        </w:rPr>
        <w:t xml:space="preserve"> </w:t>
      </w:r>
      <w:r w:rsidR="00B15BEF" w:rsidRPr="00B15BEF">
        <w:rPr>
          <w:rFonts w:ascii="Arial" w:eastAsia="Times New Roman" w:hAnsi="Arial" w:cs="Arial"/>
          <w:bCs/>
          <w:sz w:val="24"/>
          <w:szCs w:val="24"/>
        </w:rPr>
        <w:t>ermöglichen, die Einrichtung</w:t>
      </w:r>
      <w:r w:rsidR="002955B2">
        <w:rPr>
          <w:rFonts w:ascii="Arial" w:eastAsia="Times New Roman" w:hAnsi="Arial" w:cs="Arial"/>
          <w:bCs/>
          <w:sz w:val="24"/>
          <w:szCs w:val="24"/>
        </w:rPr>
        <w:t xml:space="preserve"> in einem bestimmten Setting</w:t>
      </w:r>
      <w:r w:rsidR="00B15BEF" w:rsidRPr="00B15BEF">
        <w:rPr>
          <w:rFonts w:ascii="Arial" w:eastAsia="Times New Roman" w:hAnsi="Arial" w:cs="Arial"/>
          <w:bCs/>
          <w:sz w:val="24"/>
          <w:szCs w:val="24"/>
        </w:rPr>
        <w:t xml:space="preserve"> wieder zu besuchen. </w:t>
      </w:r>
      <w:r w:rsidR="007A783F">
        <w:rPr>
          <w:rFonts w:ascii="Arial" w:eastAsia="Times New Roman" w:hAnsi="Arial" w:cs="Arial"/>
          <w:bCs/>
          <w:sz w:val="24"/>
          <w:szCs w:val="24"/>
        </w:rPr>
        <w:t xml:space="preserve">Neben der Gestaltung der verschiedenen Betreuungsmöglichkeiten, </w:t>
      </w:r>
      <w:r w:rsidR="000253B8">
        <w:rPr>
          <w:rFonts w:ascii="Arial" w:eastAsia="Times New Roman" w:hAnsi="Arial" w:cs="Arial"/>
          <w:bCs/>
          <w:sz w:val="24"/>
          <w:szCs w:val="24"/>
        </w:rPr>
        <w:t>Erweiterung der</w:t>
      </w:r>
      <w:r w:rsidR="007A783F">
        <w:rPr>
          <w:rFonts w:ascii="Arial" w:eastAsia="Times New Roman" w:hAnsi="Arial" w:cs="Arial"/>
          <w:bCs/>
          <w:sz w:val="24"/>
          <w:szCs w:val="24"/>
        </w:rPr>
        <w:t xml:space="preserve"> Hygienepläne usw.</w:t>
      </w:r>
      <w:r w:rsidR="0062214F">
        <w:rPr>
          <w:rFonts w:ascii="Arial" w:eastAsia="Times New Roman" w:hAnsi="Arial" w:cs="Arial"/>
          <w:bCs/>
          <w:sz w:val="24"/>
          <w:szCs w:val="24"/>
        </w:rPr>
        <w:t>,</w:t>
      </w:r>
      <w:r w:rsidR="007A783F">
        <w:rPr>
          <w:rFonts w:ascii="Arial" w:eastAsia="Times New Roman" w:hAnsi="Arial" w:cs="Arial"/>
          <w:bCs/>
          <w:sz w:val="24"/>
          <w:szCs w:val="24"/>
        </w:rPr>
        <w:t xml:space="preserve"> haben wir uns in den letzten Wochen viel mit der Vorbereitung von Projekten, </w:t>
      </w:r>
      <w:r w:rsidR="0062214F">
        <w:rPr>
          <w:rFonts w:ascii="Arial" w:eastAsia="Times New Roman" w:hAnsi="Arial" w:cs="Arial"/>
          <w:bCs/>
          <w:sz w:val="24"/>
          <w:szCs w:val="24"/>
        </w:rPr>
        <w:t xml:space="preserve">den Portfolioordnern, dem Lesen von </w:t>
      </w:r>
      <w:r w:rsidR="007A783F">
        <w:rPr>
          <w:rFonts w:ascii="Arial" w:eastAsia="Times New Roman" w:hAnsi="Arial" w:cs="Arial"/>
          <w:bCs/>
          <w:sz w:val="24"/>
          <w:szCs w:val="24"/>
        </w:rPr>
        <w:t>Fachliteratur</w:t>
      </w:r>
      <w:r w:rsidR="00C11E6B">
        <w:rPr>
          <w:rFonts w:ascii="Arial" w:eastAsia="Times New Roman" w:hAnsi="Arial" w:cs="Arial"/>
          <w:bCs/>
          <w:sz w:val="24"/>
          <w:szCs w:val="24"/>
        </w:rPr>
        <w:t>, dem Erstellen einer Homepage</w:t>
      </w:r>
      <w:r w:rsidR="0062214F">
        <w:rPr>
          <w:rFonts w:ascii="Arial" w:eastAsia="Times New Roman" w:hAnsi="Arial" w:cs="Arial"/>
          <w:bCs/>
          <w:sz w:val="24"/>
          <w:szCs w:val="24"/>
        </w:rPr>
        <w:t xml:space="preserve"> oder Online-Fortbildungen beschäftigt.</w:t>
      </w:r>
    </w:p>
    <w:p w:rsidR="00C96195" w:rsidRDefault="00C96195" w:rsidP="00EA5A5C">
      <w:pPr>
        <w:autoSpaceDE w:val="0"/>
        <w:autoSpaceDN w:val="0"/>
        <w:adjustRightInd w:val="0"/>
        <w:spacing w:before="100" w:beforeAutospacing="1" w:after="100" w:afterAutospacing="1" w:line="240" w:lineRule="auto"/>
        <w:ind w:right="-142"/>
        <w:jc w:val="both"/>
        <w:rPr>
          <w:rFonts w:ascii="Arial" w:eastAsia="Times New Roman" w:hAnsi="Arial" w:cs="Arial"/>
          <w:bCs/>
          <w:sz w:val="24"/>
          <w:szCs w:val="24"/>
        </w:rPr>
      </w:pPr>
      <w:r>
        <w:rPr>
          <w:rFonts w:ascii="Arial" w:eastAsia="Times New Roman" w:hAnsi="Arial" w:cs="Arial"/>
          <w:bCs/>
          <w:sz w:val="24"/>
          <w:szCs w:val="24"/>
        </w:rPr>
        <w:t xml:space="preserve">Ab dem </w:t>
      </w:r>
      <w:r w:rsidRPr="00425BA7">
        <w:rPr>
          <w:rFonts w:ascii="Arial" w:eastAsia="Times New Roman" w:hAnsi="Arial" w:cs="Arial"/>
          <w:b/>
          <w:bCs/>
          <w:sz w:val="24"/>
          <w:szCs w:val="24"/>
        </w:rPr>
        <w:t>08. Juni</w:t>
      </w:r>
      <w:r>
        <w:rPr>
          <w:rFonts w:ascii="Arial" w:eastAsia="Times New Roman" w:hAnsi="Arial" w:cs="Arial"/>
          <w:bCs/>
          <w:sz w:val="24"/>
          <w:szCs w:val="24"/>
        </w:rPr>
        <w:t xml:space="preserve"> freuen wir uns unsere </w:t>
      </w:r>
      <w:r w:rsidRPr="007B3EC5">
        <w:rPr>
          <w:rFonts w:ascii="Arial" w:eastAsia="Times New Roman" w:hAnsi="Arial" w:cs="Arial"/>
          <w:b/>
          <w:bCs/>
          <w:sz w:val="24"/>
          <w:szCs w:val="24"/>
        </w:rPr>
        <w:t>Vorschulkinder</w:t>
      </w:r>
      <w:r>
        <w:rPr>
          <w:rFonts w:ascii="Arial" w:eastAsia="Times New Roman" w:hAnsi="Arial" w:cs="Arial"/>
          <w:bCs/>
          <w:sz w:val="24"/>
          <w:szCs w:val="24"/>
        </w:rPr>
        <w:t xml:space="preserve"> wieder in den Kitas begrüßen zu dürfen.</w:t>
      </w:r>
      <w:r w:rsidR="00AB684A">
        <w:rPr>
          <w:rFonts w:ascii="Arial" w:eastAsia="Times New Roman" w:hAnsi="Arial" w:cs="Arial"/>
          <w:bCs/>
          <w:sz w:val="24"/>
          <w:szCs w:val="24"/>
        </w:rPr>
        <w:t xml:space="preserve"> Es ist uns wichtig, dass gerade die Jungen und Mädchen, die dieses Jahr in die Schule wechseln, mit ihrer Kita-Zeit einen guten Abschluss finden. Leider können wir in diesem Jahr den Übergang nicht so gestalten wie gewohnt. Viele geplante Aktivitäten sind bereits ausgefallen und können aufgrund der Pandemie auch zukünftig nicht stattfinden. Dazu gehören: </w:t>
      </w:r>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r w:rsidRPr="002955B2">
        <w:rPr>
          <w:rFonts w:ascii="Arial" w:eastAsia="Times New Roman" w:hAnsi="Arial" w:cs="Arial"/>
          <w:bCs/>
          <w:sz w:val="20"/>
          <w:szCs w:val="24"/>
        </w:rPr>
        <w:t xml:space="preserve">Übergangsprojekt im Wald mit der Grundschule </w:t>
      </w:r>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r w:rsidRPr="002955B2">
        <w:rPr>
          <w:rFonts w:ascii="Arial" w:eastAsia="Times New Roman" w:hAnsi="Arial" w:cs="Arial"/>
          <w:bCs/>
          <w:sz w:val="20"/>
          <w:szCs w:val="24"/>
        </w:rPr>
        <w:t>Ausflug nach Wiesbaden (Haus der Sinne)</w:t>
      </w:r>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r w:rsidRPr="002955B2">
        <w:rPr>
          <w:rFonts w:ascii="Arial" w:eastAsia="Times New Roman" w:hAnsi="Arial" w:cs="Arial"/>
          <w:bCs/>
          <w:sz w:val="20"/>
          <w:szCs w:val="24"/>
        </w:rPr>
        <w:t>Büchereibesuch</w:t>
      </w:r>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r w:rsidRPr="002955B2">
        <w:rPr>
          <w:rFonts w:ascii="Arial" w:eastAsia="Times New Roman" w:hAnsi="Arial" w:cs="Arial"/>
          <w:bCs/>
          <w:sz w:val="20"/>
          <w:szCs w:val="24"/>
        </w:rPr>
        <w:t>Ausflug nach Koblenz ins Ludwigmuseum</w:t>
      </w:r>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proofErr w:type="spellStart"/>
      <w:r w:rsidRPr="002955B2">
        <w:rPr>
          <w:rFonts w:ascii="Arial" w:eastAsia="Times New Roman" w:hAnsi="Arial" w:cs="Arial"/>
          <w:bCs/>
          <w:sz w:val="20"/>
          <w:szCs w:val="24"/>
        </w:rPr>
        <w:t>Schu</w:t>
      </w:r>
      <w:r w:rsidR="00517FE7" w:rsidRPr="002955B2">
        <w:rPr>
          <w:rFonts w:ascii="Arial" w:eastAsia="Times New Roman" w:hAnsi="Arial" w:cs="Arial"/>
          <w:bCs/>
          <w:sz w:val="20"/>
          <w:szCs w:val="24"/>
        </w:rPr>
        <w:t>l</w:t>
      </w:r>
      <w:r w:rsidRPr="002955B2">
        <w:rPr>
          <w:rFonts w:ascii="Arial" w:eastAsia="Times New Roman" w:hAnsi="Arial" w:cs="Arial"/>
          <w:bCs/>
          <w:sz w:val="20"/>
          <w:szCs w:val="24"/>
        </w:rPr>
        <w:t>ranzenparty</w:t>
      </w:r>
      <w:proofErr w:type="spellEnd"/>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proofErr w:type="spellStart"/>
      <w:r w:rsidRPr="002955B2">
        <w:rPr>
          <w:rFonts w:ascii="Arial" w:eastAsia="Times New Roman" w:hAnsi="Arial" w:cs="Arial"/>
          <w:bCs/>
          <w:sz w:val="20"/>
          <w:szCs w:val="24"/>
        </w:rPr>
        <w:t>Patentag</w:t>
      </w:r>
      <w:proofErr w:type="spellEnd"/>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r w:rsidRPr="002955B2">
        <w:rPr>
          <w:rFonts w:ascii="Arial" w:eastAsia="Times New Roman" w:hAnsi="Arial" w:cs="Arial"/>
          <w:bCs/>
          <w:sz w:val="20"/>
          <w:szCs w:val="24"/>
        </w:rPr>
        <w:t>Abschlussgottesdienst</w:t>
      </w:r>
    </w:p>
    <w:p w:rsidR="00AB684A" w:rsidRPr="002955B2" w:rsidRDefault="00AB684A"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r w:rsidRPr="002955B2">
        <w:rPr>
          <w:rFonts w:ascii="Arial" w:eastAsia="Times New Roman" w:hAnsi="Arial" w:cs="Arial"/>
          <w:bCs/>
          <w:sz w:val="20"/>
          <w:szCs w:val="24"/>
        </w:rPr>
        <w:t>Ausflug zur Jugendherberge</w:t>
      </w:r>
    </w:p>
    <w:p w:rsidR="00517FE7" w:rsidRPr="002955B2" w:rsidRDefault="00517FE7" w:rsidP="00EA5A5C">
      <w:pPr>
        <w:pStyle w:val="Listenabsatz"/>
        <w:numPr>
          <w:ilvl w:val="0"/>
          <w:numId w:val="1"/>
        </w:numPr>
        <w:autoSpaceDE w:val="0"/>
        <w:autoSpaceDN w:val="0"/>
        <w:adjustRightInd w:val="0"/>
        <w:spacing w:before="100" w:beforeAutospacing="1" w:after="100" w:afterAutospacing="1" w:line="240" w:lineRule="auto"/>
        <w:ind w:right="-142"/>
        <w:jc w:val="both"/>
        <w:rPr>
          <w:rFonts w:ascii="Arial" w:eastAsia="Times New Roman" w:hAnsi="Arial" w:cs="Arial"/>
          <w:bCs/>
          <w:sz w:val="20"/>
          <w:szCs w:val="24"/>
        </w:rPr>
      </w:pPr>
      <w:r w:rsidRPr="002955B2">
        <w:rPr>
          <w:rFonts w:ascii="Arial" w:eastAsia="Times New Roman" w:hAnsi="Arial" w:cs="Arial"/>
          <w:bCs/>
          <w:sz w:val="20"/>
          <w:szCs w:val="24"/>
        </w:rPr>
        <w:t xml:space="preserve">Abschlussfeier </w:t>
      </w:r>
    </w:p>
    <w:p w:rsidR="00517FE7" w:rsidRPr="00BF3819" w:rsidRDefault="00EA5A5C" w:rsidP="00BF3819">
      <w:pPr>
        <w:autoSpaceDE w:val="0"/>
        <w:autoSpaceDN w:val="0"/>
        <w:adjustRightInd w:val="0"/>
        <w:spacing w:before="100" w:beforeAutospacing="1" w:after="100" w:afterAutospacing="1" w:line="240" w:lineRule="auto"/>
        <w:ind w:right="-142"/>
        <w:jc w:val="both"/>
        <w:rPr>
          <w:rFonts w:ascii="Arial" w:eastAsia="Times New Roman" w:hAnsi="Arial" w:cs="Arial"/>
          <w:bCs/>
          <w:sz w:val="24"/>
          <w:szCs w:val="24"/>
        </w:rPr>
      </w:pPr>
      <w:r>
        <w:rPr>
          <w:rFonts w:ascii="Arial" w:eastAsia="Times New Roman" w:hAnsi="Arial" w:cs="Arial"/>
          <w:bCs/>
          <w:sz w:val="24"/>
          <w:szCs w:val="24"/>
        </w:rPr>
        <w:t>Nichts desto trotz werden wir natürlich versuchen, im Rahmen des Machbaren, mit den Kindern vor Ort kleinere Aktivitäten umzu</w:t>
      </w:r>
      <w:r w:rsidR="00F42FED">
        <w:rPr>
          <w:rFonts w:ascii="Arial" w:eastAsia="Times New Roman" w:hAnsi="Arial" w:cs="Arial"/>
          <w:bCs/>
          <w:sz w:val="24"/>
          <w:szCs w:val="24"/>
        </w:rPr>
        <w:t>setzen</w:t>
      </w:r>
      <w:r w:rsidR="00BF3819">
        <w:rPr>
          <w:rFonts w:ascii="Arial" w:eastAsia="Times New Roman" w:hAnsi="Arial" w:cs="Arial"/>
          <w:bCs/>
          <w:sz w:val="24"/>
          <w:szCs w:val="24"/>
        </w:rPr>
        <w:t>.</w:t>
      </w:r>
      <w:r w:rsidR="002955B2">
        <w:rPr>
          <w:rFonts w:ascii="Arial" w:eastAsia="Times New Roman" w:hAnsi="Arial" w:cs="Arial"/>
          <w:bCs/>
          <w:sz w:val="24"/>
          <w:szCs w:val="24"/>
        </w:rPr>
        <w:t xml:space="preserve"> Dazu werden noch genauere Informationen folgen.</w:t>
      </w:r>
    </w:p>
    <w:p w:rsidR="00BF3819" w:rsidRPr="00425BA7" w:rsidRDefault="00517FE7" w:rsidP="00425BA7">
      <w:pPr>
        <w:pStyle w:val="Listenabsatz"/>
        <w:autoSpaceDE w:val="0"/>
        <w:autoSpaceDN w:val="0"/>
        <w:adjustRightInd w:val="0"/>
        <w:spacing w:before="100" w:beforeAutospacing="1" w:after="100" w:afterAutospacing="1" w:line="240" w:lineRule="auto"/>
        <w:ind w:left="284" w:right="-142"/>
        <w:jc w:val="both"/>
        <w:rPr>
          <w:rFonts w:ascii="Arial" w:eastAsia="Times New Roman" w:hAnsi="Arial" w:cs="Arial"/>
          <w:b/>
          <w:bCs/>
          <w:sz w:val="24"/>
          <w:szCs w:val="24"/>
        </w:rPr>
      </w:pPr>
      <w:r w:rsidRPr="00517FE7">
        <w:rPr>
          <w:rFonts w:ascii="Arial" w:eastAsia="Times New Roman" w:hAnsi="Arial" w:cs="Arial"/>
          <w:b/>
          <w:bCs/>
          <w:sz w:val="24"/>
          <w:szCs w:val="24"/>
        </w:rPr>
        <w:t>In welcher Form die Einschulung stattfinden wird, ist leider noch nicht bekannt. Die Grundschule wird zu gegebener Zeit darüber informieren!</w:t>
      </w:r>
    </w:p>
    <w:p w:rsidR="00F42FED" w:rsidRDefault="00517FE7" w:rsidP="00EA5A5C">
      <w:pPr>
        <w:autoSpaceDE w:val="0"/>
        <w:autoSpaceDN w:val="0"/>
        <w:adjustRightInd w:val="0"/>
        <w:spacing w:before="100" w:beforeAutospacing="1" w:after="100" w:afterAutospacing="1" w:line="240" w:lineRule="auto"/>
        <w:ind w:right="-142"/>
        <w:jc w:val="both"/>
        <w:rPr>
          <w:rFonts w:ascii="Arial" w:eastAsia="Times New Roman" w:hAnsi="Arial" w:cs="Arial"/>
          <w:bCs/>
          <w:sz w:val="24"/>
          <w:szCs w:val="24"/>
        </w:rPr>
      </w:pPr>
      <w:r>
        <w:rPr>
          <w:rFonts w:ascii="Arial" w:eastAsia="Times New Roman" w:hAnsi="Arial" w:cs="Arial"/>
          <w:bCs/>
          <w:sz w:val="24"/>
          <w:szCs w:val="24"/>
        </w:rPr>
        <w:t>Aufgrund der Kontaktverbote ist es selbstverständlich, dass auch alle anderen Veranstaltungen</w:t>
      </w:r>
      <w:r w:rsidR="00C11E6B">
        <w:rPr>
          <w:rFonts w:ascii="Arial" w:eastAsia="Times New Roman" w:hAnsi="Arial" w:cs="Arial"/>
          <w:bCs/>
          <w:sz w:val="24"/>
          <w:szCs w:val="24"/>
        </w:rPr>
        <w:t>,</w:t>
      </w:r>
      <w:r>
        <w:rPr>
          <w:rFonts w:ascii="Arial" w:eastAsia="Times New Roman" w:hAnsi="Arial" w:cs="Arial"/>
          <w:bCs/>
          <w:sz w:val="24"/>
          <w:szCs w:val="24"/>
        </w:rPr>
        <w:t xml:space="preserve"> die nicht die Vorschulkinder betreffen, bis zu den Sommerferien abgesagt werden.</w:t>
      </w:r>
      <w:r w:rsidR="003C0960">
        <w:rPr>
          <w:rFonts w:ascii="Arial" w:eastAsia="Times New Roman" w:hAnsi="Arial" w:cs="Arial"/>
          <w:bCs/>
          <w:sz w:val="24"/>
          <w:szCs w:val="24"/>
        </w:rPr>
        <w:t xml:space="preserve"> </w:t>
      </w:r>
      <w:r w:rsidR="002F1FBE">
        <w:rPr>
          <w:rFonts w:ascii="Arial" w:eastAsia="Times New Roman" w:hAnsi="Arial" w:cs="Arial"/>
          <w:bCs/>
          <w:sz w:val="24"/>
          <w:szCs w:val="24"/>
        </w:rPr>
        <w:t xml:space="preserve">Die bekannten </w:t>
      </w:r>
      <w:r w:rsidR="002F1FBE" w:rsidRPr="002F1FBE">
        <w:rPr>
          <w:rFonts w:ascii="Arial" w:eastAsia="Times New Roman" w:hAnsi="Arial" w:cs="Arial"/>
          <w:b/>
          <w:bCs/>
          <w:sz w:val="24"/>
          <w:szCs w:val="24"/>
        </w:rPr>
        <w:t>Schließzeiten in den Sommerferien</w:t>
      </w:r>
      <w:r w:rsidR="002F1FBE">
        <w:rPr>
          <w:rFonts w:ascii="Arial" w:eastAsia="Times New Roman" w:hAnsi="Arial" w:cs="Arial"/>
          <w:bCs/>
          <w:sz w:val="24"/>
          <w:szCs w:val="24"/>
        </w:rPr>
        <w:t xml:space="preserve"> der Einrichtungen bleiben bestehen. Wenn Sie einen </w:t>
      </w:r>
      <w:r w:rsidR="002F1FBE" w:rsidRPr="008936FC">
        <w:rPr>
          <w:rFonts w:ascii="Arial" w:eastAsia="Times New Roman" w:hAnsi="Arial" w:cs="Arial"/>
          <w:b/>
          <w:bCs/>
          <w:sz w:val="24"/>
          <w:szCs w:val="24"/>
        </w:rPr>
        <w:t>dringenden Betreuungsbedarf</w:t>
      </w:r>
      <w:r w:rsidR="002F1FBE">
        <w:rPr>
          <w:rFonts w:ascii="Arial" w:eastAsia="Times New Roman" w:hAnsi="Arial" w:cs="Arial"/>
          <w:bCs/>
          <w:sz w:val="24"/>
          <w:szCs w:val="24"/>
        </w:rPr>
        <w:t xml:space="preserve"> während der Schließzeiten haben, sprechen Sie uns bitte an, damit wir gemeinsam und ggf. in Absprache mit dem Jugendamt eine Lösung finden</w:t>
      </w:r>
      <w:r w:rsidR="00AB24F7">
        <w:rPr>
          <w:rFonts w:ascii="Arial" w:eastAsia="Times New Roman" w:hAnsi="Arial" w:cs="Arial"/>
          <w:bCs/>
          <w:sz w:val="24"/>
          <w:szCs w:val="24"/>
        </w:rPr>
        <w:t xml:space="preserve"> können.</w:t>
      </w:r>
    </w:p>
    <w:p w:rsidR="002955B2" w:rsidRDefault="00FB5C93" w:rsidP="00EA5A5C">
      <w:pPr>
        <w:autoSpaceDE w:val="0"/>
        <w:autoSpaceDN w:val="0"/>
        <w:adjustRightInd w:val="0"/>
        <w:spacing w:before="100" w:beforeAutospacing="1" w:after="100" w:afterAutospacing="1" w:line="240" w:lineRule="auto"/>
        <w:ind w:right="-142"/>
        <w:jc w:val="both"/>
        <w:rPr>
          <w:rFonts w:ascii="Arial" w:eastAsia="Times New Roman" w:hAnsi="Arial" w:cs="Arial"/>
          <w:bCs/>
          <w:sz w:val="24"/>
          <w:szCs w:val="24"/>
        </w:rPr>
      </w:pPr>
      <w:r>
        <w:rPr>
          <w:rFonts w:ascii="Arial" w:eastAsia="Times New Roman" w:hAnsi="Arial" w:cs="Arial"/>
          <w:bCs/>
          <w:sz w:val="24"/>
          <w:szCs w:val="24"/>
        </w:rPr>
        <w:lastRenderedPageBreak/>
        <w:t>Damit wir den größtmöglichen Schutz für die Kinder, Familien und Mitarbeiter gewährleisten können</w:t>
      </w:r>
      <w:r w:rsidR="00B45696">
        <w:rPr>
          <w:rFonts w:ascii="Arial" w:eastAsia="Times New Roman" w:hAnsi="Arial" w:cs="Arial"/>
          <w:bCs/>
          <w:sz w:val="24"/>
          <w:szCs w:val="24"/>
        </w:rPr>
        <w:t>,</w:t>
      </w:r>
      <w:r w:rsidRPr="00FB5C93">
        <w:rPr>
          <w:rFonts w:ascii="Arial" w:eastAsia="Times New Roman" w:hAnsi="Arial" w:cs="Arial"/>
          <w:bCs/>
          <w:sz w:val="24"/>
          <w:szCs w:val="24"/>
        </w:rPr>
        <w:t xml:space="preserve"> </w:t>
      </w:r>
      <w:r>
        <w:rPr>
          <w:rFonts w:ascii="Arial" w:eastAsia="Times New Roman" w:hAnsi="Arial" w:cs="Arial"/>
          <w:bCs/>
          <w:sz w:val="24"/>
          <w:szCs w:val="24"/>
        </w:rPr>
        <w:t xml:space="preserve">findet der reguläre Kitabetrieb nach wie vor </w:t>
      </w:r>
      <w:r w:rsidR="00517FE7">
        <w:rPr>
          <w:rFonts w:ascii="Arial" w:eastAsia="Times New Roman" w:hAnsi="Arial" w:cs="Arial"/>
          <w:bCs/>
          <w:sz w:val="24"/>
          <w:szCs w:val="24"/>
        </w:rPr>
        <w:t xml:space="preserve">nicht statt. </w:t>
      </w:r>
      <w:r w:rsidR="00B45696">
        <w:rPr>
          <w:rFonts w:ascii="Arial" w:eastAsia="Times New Roman" w:hAnsi="Arial" w:cs="Arial"/>
          <w:bCs/>
          <w:sz w:val="24"/>
          <w:szCs w:val="24"/>
        </w:rPr>
        <w:t xml:space="preserve">Deshalb verzichten wir auf das Angebot der </w:t>
      </w:r>
      <w:r w:rsidR="00B45696" w:rsidRPr="00B45696">
        <w:rPr>
          <w:rFonts w:ascii="Arial" w:eastAsia="Times New Roman" w:hAnsi="Arial" w:cs="Arial"/>
          <w:b/>
          <w:bCs/>
          <w:sz w:val="24"/>
          <w:szCs w:val="24"/>
        </w:rPr>
        <w:t>Busbeförderung</w:t>
      </w:r>
      <w:r w:rsidR="00B45696">
        <w:rPr>
          <w:rFonts w:ascii="Arial" w:eastAsia="Times New Roman" w:hAnsi="Arial" w:cs="Arial"/>
          <w:bCs/>
          <w:sz w:val="24"/>
          <w:szCs w:val="24"/>
        </w:rPr>
        <w:t xml:space="preserve">. </w:t>
      </w:r>
      <w:r>
        <w:rPr>
          <w:rFonts w:ascii="Arial" w:eastAsia="Times New Roman" w:hAnsi="Arial" w:cs="Arial"/>
          <w:bCs/>
          <w:sz w:val="24"/>
          <w:szCs w:val="24"/>
        </w:rPr>
        <w:t xml:space="preserve">Die </w:t>
      </w:r>
      <w:r w:rsidR="009C5423">
        <w:rPr>
          <w:rFonts w:ascii="Arial" w:eastAsia="Times New Roman" w:hAnsi="Arial" w:cs="Arial"/>
          <w:bCs/>
          <w:sz w:val="24"/>
          <w:szCs w:val="24"/>
        </w:rPr>
        <w:t xml:space="preserve">neuen Leitlinien und </w:t>
      </w:r>
      <w:r>
        <w:rPr>
          <w:rFonts w:ascii="Arial" w:eastAsia="Times New Roman" w:hAnsi="Arial" w:cs="Arial"/>
          <w:bCs/>
          <w:sz w:val="24"/>
          <w:szCs w:val="24"/>
        </w:rPr>
        <w:t>Hygienevorschriften ermöglichen uns nur eine</w:t>
      </w:r>
      <w:r w:rsidR="009C5423">
        <w:rPr>
          <w:rFonts w:ascii="Arial" w:eastAsia="Times New Roman" w:hAnsi="Arial" w:cs="Arial"/>
          <w:bCs/>
          <w:sz w:val="24"/>
          <w:szCs w:val="24"/>
        </w:rPr>
        <w:t>n</w:t>
      </w:r>
      <w:r>
        <w:rPr>
          <w:rFonts w:ascii="Arial" w:eastAsia="Times New Roman" w:hAnsi="Arial" w:cs="Arial"/>
          <w:bCs/>
          <w:sz w:val="24"/>
          <w:szCs w:val="24"/>
        </w:rPr>
        <w:t xml:space="preserve"> </w:t>
      </w:r>
      <w:r w:rsidRPr="007B3EC5">
        <w:rPr>
          <w:rFonts w:ascii="Arial" w:eastAsia="Times New Roman" w:hAnsi="Arial" w:cs="Arial"/>
          <w:b/>
          <w:bCs/>
          <w:sz w:val="24"/>
          <w:szCs w:val="24"/>
        </w:rPr>
        <w:t>eingeschränkte</w:t>
      </w:r>
      <w:r w:rsidR="009C5423">
        <w:rPr>
          <w:rFonts w:ascii="Arial" w:eastAsia="Times New Roman" w:hAnsi="Arial" w:cs="Arial"/>
          <w:b/>
          <w:bCs/>
          <w:sz w:val="24"/>
          <w:szCs w:val="24"/>
        </w:rPr>
        <w:t>n</w:t>
      </w:r>
      <w:r w:rsidRPr="007B3EC5">
        <w:rPr>
          <w:rFonts w:ascii="Arial" w:eastAsia="Times New Roman" w:hAnsi="Arial" w:cs="Arial"/>
          <w:b/>
          <w:bCs/>
          <w:sz w:val="24"/>
          <w:szCs w:val="24"/>
        </w:rPr>
        <w:t xml:space="preserve"> </w:t>
      </w:r>
      <w:r w:rsidR="009C5423">
        <w:rPr>
          <w:rFonts w:ascii="Arial" w:eastAsia="Times New Roman" w:hAnsi="Arial" w:cs="Arial"/>
          <w:b/>
          <w:bCs/>
          <w:sz w:val="24"/>
          <w:szCs w:val="24"/>
        </w:rPr>
        <w:t>Regelbetrieb</w:t>
      </w:r>
      <w:r>
        <w:rPr>
          <w:rFonts w:ascii="Arial" w:eastAsia="Times New Roman" w:hAnsi="Arial" w:cs="Arial"/>
          <w:bCs/>
          <w:sz w:val="24"/>
          <w:szCs w:val="24"/>
        </w:rPr>
        <w:t xml:space="preserve"> Ihrer Kinder im Rahmen der </w:t>
      </w:r>
      <w:r w:rsidR="007B3EC5">
        <w:rPr>
          <w:rFonts w:ascii="Arial" w:eastAsia="Times New Roman" w:hAnsi="Arial" w:cs="Arial"/>
          <w:bCs/>
          <w:sz w:val="24"/>
          <w:szCs w:val="24"/>
        </w:rPr>
        <w:t xml:space="preserve">erweiterten </w:t>
      </w:r>
      <w:r>
        <w:rPr>
          <w:rFonts w:ascii="Arial" w:eastAsia="Times New Roman" w:hAnsi="Arial" w:cs="Arial"/>
          <w:bCs/>
          <w:sz w:val="24"/>
          <w:szCs w:val="24"/>
        </w:rPr>
        <w:t>Notgruppen</w:t>
      </w:r>
      <w:r w:rsidR="00517FE7">
        <w:rPr>
          <w:rFonts w:ascii="Arial" w:eastAsia="Times New Roman" w:hAnsi="Arial" w:cs="Arial"/>
          <w:bCs/>
          <w:sz w:val="24"/>
          <w:szCs w:val="24"/>
        </w:rPr>
        <w:t xml:space="preserve">. </w:t>
      </w:r>
    </w:p>
    <w:p w:rsidR="002A282D" w:rsidRDefault="00FB5C93" w:rsidP="00EA5A5C">
      <w:pPr>
        <w:autoSpaceDE w:val="0"/>
        <w:autoSpaceDN w:val="0"/>
        <w:adjustRightInd w:val="0"/>
        <w:spacing w:before="100" w:beforeAutospacing="1" w:after="100" w:afterAutospacing="1" w:line="240" w:lineRule="auto"/>
        <w:ind w:right="-142"/>
        <w:jc w:val="both"/>
        <w:rPr>
          <w:rFonts w:ascii="Arial" w:eastAsia="Times New Roman" w:hAnsi="Arial" w:cs="Arial"/>
          <w:bCs/>
          <w:sz w:val="24"/>
          <w:szCs w:val="24"/>
        </w:rPr>
      </w:pPr>
      <w:r>
        <w:rPr>
          <w:rFonts w:ascii="Arial" w:eastAsia="Times New Roman" w:hAnsi="Arial" w:cs="Arial"/>
          <w:bCs/>
          <w:sz w:val="24"/>
          <w:szCs w:val="24"/>
        </w:rPr>
        <w:t>Bei Bedarf</w:t>
      </w:r>
      <w:r w:rsidR="002955B2">
        <w:rPr>
          <w:rFonts w:ascii="Arial" w:eastAsia="Times New Roman" w:hAnsi="Arial" w:cs="Arial"/>
          <w:bCs/>
          <w:sz w:val="24"/>
          <w:szCs w:val="24"/>
        </w:rPr>
        <w:t xml:space="preserve"> bezüglich eines Betreuungsplatzes, </w:t>
      </w:r>
      <w:r>
        <w:rPr>
          <w:rFonts w:ascii="Arial" w:eastAsia="Times New Roman" w:hAnsi="Arial" w:cs="Arial"/>
          <w:bCs/>
          <w:sz w:val="24"/>
          <w:szCs w:val="24"/>
        </w:rPr>
        <w:t xml:space="preserve">Fragen </w:t>
      </w:r>
      <w:r w:rsidR="002955B2">
        <w:rPr>
          <w:rFonts w:ascii="Arial" w:eastAsia="Times New Roman" w:hAnsi="Arial" w:cs="Arial"/>
          <w:bCs/>
          <w:sz w:val="24"/>
          <w:szCs w:val="24"/>
        </w:rPr>
        <w:t xml:space="preserve">oder Unsicherheiten </w:t>
      </w:r>
      <w:r>
        <w:rPr>
          <w:rFonts w:ascii="Arial" w:eastAsia="Times New Roman" w:hAnsi="Arial" w:cs="Arial"/>
          <w:bCs/>
          <w:sz w:val="24"/>
          <w:szCs w:val="24"/>
        </w:rPr>
        <w:t xml:space="preserve">können </w:t>
      </w:r>
      <w:r w:rsidR="007B3EC5">
        <w:rPr>
          <w:rFonts w:ascii="Arial" w:eastAsia="Times New Roman" w:hAnsi="Arial" w:cs="Arial"/>
          <w:bCs/>
          <w:sz w:val="24"/>
          <w:szCs w:val="24"/>
        </w:rPr>
        <w:t>S</w:t>
      </w:r>
      <w:r>
        <w:rPr>
          <w:rFonts w:ascii="Arial" w:eastAsia="Times New Roman" w:hAnsi="Arial" w:cs="Arial"/>
          <w:bCs/>
          <w:sz w:val="24"/>
          <w:szCs w:val="24"/>
        </w:rPr>
        <w:t>ie sich jederzeit telefonisch in Ihrer Kita melden.</w:t>
      </w:r>
      <w:r w:rsidR="007B3EC5">
        <w:rPr>
          <w:rFonts w:ascii="Arial" w:eastAsia="Times New Roman" w:hAnsi="Arial" w:cs="Arial"/>
          <w:bCs/>
          <w:sz w:val="24"/>
          <w:szCs w:val="24"/>
        </w:rPr>
        <w:t xml:space="preserve"> </w:t>
      </w:r>
      <w:r w:rsidR="005E4A29">
        <w:rPr>
          <w:rFonts w:ascii="Arial" w:eastAsia="Times New Roman" w:hAnsi="Arial" w:cs="Arial"/>
          <w:bCs/>
          <w:sz w:val="24"/>
          <w:szCs w:val="24"/>
        </w:rPr>
        <w:t>Darüber hinaus können Sie sich auch unter den folgenden Links über Neuerungen informieren:</w:t>
      </w:r>
    </w:p>
    <w:p w:rsidR="00425BA7" w:rsidRDefault="00425BA7" w:rsidP="002955B2">
      <w:p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sidRPr="00425BA7">
        <w:rPr>
          <w:rFonts w:ascii="Arial" w:eastAsia="Times New Roman" w:hAnsi="Arial" w:cs="Arial"/>
          <w:b/>
          <w:bCs/>
          <w:sz w:val="24"/>
          <w:szCs w:val="24"/>
        </w:rPr>
        <w:t>Leitlinien:</w:t>
      </w:r>
      <w:r>
        <w:rPr>
          <w:rFonts w:ascii="Arial" w:eastAsia="Times New Roman" w:hAnsi="Arial" w:cs="Arial"/>
          <w:bCs/>
          <w:sz w:val="24"/>
          <w:szCs w:val="24"/>
        </w:rPr>
        <w:t xml:space="preserve"> </w:t>
      </w:r>
      <w:r w:rsidRPr="00425BA7">
        <w:rPr>
          <w:rFonts w:ascii="Arial" w:eastAsia="Times New Roman" w:hAnsi="Arial" w:cs="Arial"/>
          <w:bCs/>
          <w:sz w:val="24"/>
          <w:szCs w:val="24"/>
        </w:rPr>
        <w:t>https://kita.rlp.de/de/startseite/</w:t>
      </w:r>
    </w:p>
    <w:p w:rsidR="00EA5A5C" w:rsidRDefault="00425BA7" w:rsidP="002955B2">
      <w:p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sidRPr="00425BA7">
        <w:rPr>
          <w:rFonts w:ascii="Arial" w:eastAsia="Times New Roman" w:hAnsi="Arial" w:cs="Arial"/>
          <w:b/>
          <w:bCs/>
          <w:sz w:val="24"/>
          <w:szCs w:val="24"/>
        </w:rPr>
        <w:t>Rechtsgrundlage:</w:t>
      </w:r>
      <w:r>
        <w:rPr>
          <w:rFonts w:ascii="Arial" w:eastAsia="Times New Roman" w:hAnsi="Arial" w:cs="Arial"/>
          <w:bCs/>
          <w:sz w:val="24"/>
          <w:szCs w:val="24"/>
        </w:rPr>
        <w:t xml:space="preserve"> </w:t>
      </w:r>
      <w:r w:rsidR="002955B2" w:rsidRPr="002955B2">
        <w:rPr>
          <w:rFonts w:ascii="Arial" w:eastAsia="Times New Roman" w:hAnsi="Arial" w:cs="Arial"/>
          <w:bCs/>
          <w:sz w:val="24"/>
          <w:szCs w:val="24"/>
        </w:rPr>
        <w:t>https://corona.rlp.de/de/startseite/</w:t>
      </w:r>
    </w:p>
    <w:p w:rsidR="002955B2" w:rsidRDefault="002955B2" w:rsidP="002955B2">
      <w:p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sidRPr="002955B2">
        <w:rPr>
          <w:rFonts w:ascii="Arial" w:eastAsia="Times New Roman" w:hAnsi="Arial" w:cs="Arial"/>
          <w:b/>
          <w:bCs/>
          <w:sz w:val="24"/>
          <w:szCs w:val="24"/>
        </w:rPr>
        <w:t>Kirchengemeinde:</w:t>
      </w:r>
      <w:r>
        <w:rPr>
          <w:rFonts w:ascii="Arial" w:eastAsia="Times New Roman" w:hAnsi="Arial" w:cs="Arial"/>
          <w:bCs/>
          <w:sz w:val="24"/>
          <w:szCs w:val="24"/>
        </w:rPr>
        <w:t xml:space="preserve"> </w:t>
      </w:r>
      <w:r w:rsidRPr="002955B2">
        <w:rPr>
          <w:rFonts w:ascii="Arial" w:eastAsia="Times New Roman" w:hAnsi="Arial" w:cs="Arial"/>
          <w:bCs/>
          <w:sz w:val="24"/>
          <w:szCs w:val="24"/>
        </w:rPr>
        <w:t>http://www.honnefeld.ekir.de</w:t>
      </w:r>
      <w:r w:rsidR="00AB24F7">
        <w:rPr>
          <w:rFonts w:ascii="Arial" w:eastAsia="Times New Roman" w:hAnsi="Arial" w:cs="Arial"/>
          <w:bCs/>
          <w:sz w:val="24"/>
          <w:szCs w:val="24"/>
        </w:rPr>
        <w:t>/</w:t>
      </w:r>
    </w:p>
    <w:p w:rsidR="002955B2" w:rsidRPr="00FB5C93" w:rsidRDefault="002955B2" w:rsidP="002955B2">
      <w:p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p>
    <w:p w:rsidR="008877E9" w:rsidRPr="00EA5A5C" w:rsidRDefault="00252AF0" w:rsidP="00EA5A5C">
      <w:pPr>
        <w:autoSpaceDE w:val="0"/>
        <w:autoSpaceDN w:val="0"/>
        <w:adjustRightInd w:val="0"/>
        <w:spacing w:after="0"/>
        <w:ind w:right="-142"/>
        <w:jc w:val="both"/>
        <w:rPr>
          <w:rFonts w:ascii="Arial" w:eastAsia="Times New Roman" w:hAnsi="Arial" w:cs="Arial"/>
          <w:bCs/>
          <w:sz w:val="24"/>
          <w:szCs w:val="24"/>
        </w:rPr>
      </w:pPr>
      <w:r w:rsidRPr="00EA5A5C">
        <w:rPr>
          <w:rFonts w:ascii="Arial" w:eastAsia="Times New Roman" w:hAnsi="Arial" w:cs="Arial"/>
          <w:bCs/>
          <w:sz w:val="24"/>
          <w:szCs w:val="24"/>
        </w:rPr>
        <w:t>Viele Grüße und bleiben Sie gesund!</w:t>
      </w:r>
    </w:p>
    <w:p w:rsidR="00252AF0" w:rsidRPr="00EA5A5C" w:rsidRDefault="00252AF0" w:rsidP="00EA5A5C">
      <w:pPr>
        <w:autoSpaceDE w:val="0"/>
        <w:autoSpaceDN w:val="0"/>
        <w:adjustRightInd w:val="0"/>
        <w:spacing w:after="0"/>
        <w:ind w:right="-142"/>
        <w:jc w:val="both"/>
        <w:rPr>
          <w:rFonts w:ascii="Arial" w:eastAsia="Times New Roman" w:hAnsi="Arial" w:cs="Arial"/>
          <w:bCs/>
          <w:sz w:val="24"/>
          <w:szCs w:val="24"/>
        </w:rPr>
      </w:pPr>
    </w:p>
    <w:p w:rsidR="00252AF0" w:rsidRDefault="00252AF0" w:rsidP="00EA5A5C">
      <w:pPr>
        <w:autoSpaceDE w:val="0"/>
        <w:autoSpaceDN w:val="0"/>
        <w:adjustRightInd w:val="0"/>
        <w:spacing w:after="0"/>
        <w:ind w:right="-142"/>
        <w:jc w:val="both"/>
        <w:rPr>
          <w:rFonts w:ascii="Arial" w:eastAsia="Times New Roman" w:hAnsi="Arial" w:cs="Arial"/>
          <w:bCs/>
          <w:sz w:val="24"/>
          <w:szCs w:val="24"/>
        </w:rPr>
      </w:pPr>
      <w:r w:rsidRPr="00EA5A5C">
        <w:rPr>
          <w:rFonts w:ascii="Arial" w:eastAsia="Times New Roman" w:hAnsi="Arial" w:cs="Arial"/>
          <w:bCs/>
          <w:sz w:val="24"/>
          <w:szCs w:val="24"/>
        </w:rPr>
        <w:t xml:space="preserve">Lena Rüdig und Marie </w:t>
      </w:r>
      <w:proofErr w:type="spellStart"/>
      <w:r w:rsidRPr="00EA5A5C">
        <w:rPr>
          <w:rFonts w:ascii="Arial" w:eastAsia="Times New Roman" w:hAnsi="Arial" w:cs="Arial"/>
          <w:bCs/>
          <w:sz w:val="24"/>
          <w:szCs w:val="24"/>
        </w:rPr>
        <w:t>Kohnert</w:t>
      </w:r>
      <w:proofErr w:type="spellEnd"/>
    </w:p>
    <w:p w:rsidR="00D11E67" w:rsidRDefault="00D11E67" w:rsidP="00EA5A5C">
      <w:pPr>
        <w:autoSpaceDE w:val="0"/>
        <w:autoSpaceDN w:val="0"/>
        <w:adjustRightInd w:val="0"/>
        <w:spacing w:after="0"/>
        <w:ind w:right="-142"/>
        <w:jc w:val="both"/>
        <w:rPr>
          <w:rFonts w:ascii="Arial" w:eastAsia="Times New Roman" w:hAnsi="Arial" w:cs="Arial"/>
          <w:bCs/>
          <w:sz w:val="24"/>
          <w:szCs w:val="24"/>
        </w:rPr>
      </w:pPr>
    </w:p>
    <w:p w:rsidR="007B3EC5" w:rsidRDefault="007B3EC5" w:rsidP="00EA5A5C">
      <w:pPr>
        <w:autoSpaceDE w:val="0"/>
        <w:autoSpaceDN w:val="0"/>
        <w:adjustRightInd w:val="0"/>
        <w:spacing w:after="0"/>
        <w:ind w:right="-142"/>
        <w:jc w:val="both"/>
        <w:rPr>
          <w:rFonts w:ascii="Arial" w:eastAsia="Times New Roman" w:hAnsi="Arial" w:cs="Arial"/>
          <w:b/>
          <w:bCs/>
          <w:sz w:val="24"/>
          <w:szCs w:val="24"/>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BC451D" w:rsidRDefault="00BC451D" w:rsidP="00EA5A5C">
      <w:pPr>
        <w:autoSpaceDE w:val="0"/>
        <w:autoSpaceDN w:val="0"/>
        <w:adjustRightInd w:val="0"/>
        <w:spacing w:after="0"/>
        <w:ind w:right="-142"/>
        <w:jc w:val="both"/>
        <w:rPr>
          <w:rFonts w:ascii="Arial" w:eastAsia="Times New Roman" w:hAnsi="Arial" w:cs="Arial"/>
          <w:b/>
          <w:bCs/>
          <w:sz w:val="44"/>
          <w:szCs w:val="24"/>
          <w:u w:val="single"/>
        </w:rPr>
      </w:pPr>
    </w:p>
    <w:p w:rsidR="008936FC" w:rsidRDefault="008936FC" w:rsidP="00EA5A5C">
      <w:pPr>
        <w:autoSpaceDE w:val="0"/>
        <w:autoSpaceDN w:val="0"/>
        <w:adjustRightInd w:val="0"/>
        <w:spacing w:after="0"/>
        <w:ind w:right="-142"/>
        <w:jc w:val="both"/>
        <w:rPr>
          <w:rFonts w:ascii="Arial" w:eastAsia="Times New Roman" w:hAnsi="Arial" w:cs="Arial"/>
          <w:b/>
          <w:bCs/>
          <w:sz w:val="44"/>
          <w:szCs w:val="24"/>
          <w:u w:val="single"/>
        </w:rPr>
      </w:pPr>
    </w:p>
    <w:p w:rsidR="00F42FED" w:rsidRDefault="00F42FED" w:rsidP="00EA5A5C">
      <w:pPr>
        <w:autoSpaceDE w:val="0"/>
        <w:autoSpaceDN w:val="0"/>
        <w:adjustRightInd w:val="0"/>
        <w:spacing w:after="0"/>
        <w:ind w:right="-142"/>
        <w:jc w:val="both"/>
        <w:rPr>
          <w:rFonts w:ascii="Arial" w:eastAsia="Times New Roman" w:hAnsi="Arial" w:cs="Arial"/>
          <w:b/>
          <w:bCs/>
          <w:sz w:val="44"/>
          <w:szCs w:val="24"/>
          <w:u w:val="single"/>
        </w:rPr>
      </w:pPr>
    </w:p>
    <w:p w:rsidR="00817E11" w:rsidRPr="00B15BEF" w:rsidRDefault="00817E11" w:rsidP="00EA5A5C">
      <w:pPr>
        <w:autoSpaceDE w:val="0"/>
        <w:autoSpaceDN w:val="0"/>
        <w:adjustRightInd w:val="0"/>
        <w:spacing w:after="0"/>
        <w:ind w:right="-142"/>
        <w:jc w:val="both"/>
        <w:rPr>
          <w:rFonts w:ascii="Arial" w:eastAsia="Times New Roman" w:hAnsi="Arial" w:cs="Arial"/>
          <w:b/>
          <w:bCs/>
          <w:sz w:val="44"/>
          <w:szCs w:val="24"/>
          <w:u w:val="single"/>
        </w:rPr>
      </w:pPr>
      <w:r w:rsidRPr="00B15BEF">
        <w:rPr>
          <w:rFonts w:ascii="Arial" w:eastAsia="Times New Roman" w:hAnsi="Arial" w:cs="Arial"/>
          <w:b/>
          <w:bCs/>
          <w:sz w:val="44"/>
          <w:szCs w:val="24"/>
          <w:u w:val="single"/>
        </w:rPr>
        <w:lastRenderedPageBreak/>
        <w:t>Termine im Überblick</w:t>
      </w:r>
    </w:p>
    <w:p w:rsidR="00817E11" w:rsidRPr="00F42FED" w:rsidRDefault="00817E11" w:rsidP="00EA5A5C">
      <w:pPr>
        <w:autoSpaceDE w:val="0"/>
        <w:autoSpaceDN w:val="0"/>
        <w:adjustRightInd w:val="0"/>
        <w:spacing w:after="0"/>
        <w:ind w:right="-142"/>
        <w:jc w:val="both"/>
        <w:rPr>
          <w:rFonts w:ascii="Arial" w:eastAsia="Times New Roman" w:hAnsi="Arial" w:cs="Arial"/>
          <w:b/>
          <w:bCs/>
          <w:sz w:val="16"/>
          <w:szCs w:val="16"/>
        </w:rPr>
      </w:pPr>
    </w:p>
    <w:p w:rsidR="00F42FED" w:rsidRPr="00152F80" w:rsidRDefault="00F42FED" w:rsidP="00F42FED">
      <w:pPr>
        <w:autoSpaceDE w:val="0"/>
        <w:autoSpaceDN w:val="0"/>
        <w:adjustRightInd w:val="0"/>
        <w:spacing w:before="100" w:beforeAutospacing="1" w:after="100" w:afterAutospacing="1" w:line="240" w:lineRule="auto"/>
        <w:ind w:right="-142"/>
        <w:rPr>
          <w:rFonts w:ascii="Arial" w:eastAsia="Times New Roman" w:hAnsi="Arial" w:cs="Arial"/>
          <w:bCs/>
          <w:sz w:val="24"/>
          <w:szCs w:val="24"/>
        </w:rPr>
      </w:pPr>
      <w:r w:rsidRPr="000522D4">
        <w:rPr>
          <w:rFonts w:ascii="Times New Roman" w:eastAsia="Times New Roman" w:hAnsi="Times New Roman" w:cs="Times New Roman"/>
          <w:b/>
          <w:bCs/>
          <w:sz w:val="36"/>
          <w:szCs w:val="36"/>
          <w:u w:val="single"/>
        </w:rPr>
        <w:t>Termine im Überblick „Kita Waldmeister“</w:t>
      </w: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rPr>
      </w:pPr>
      <w:r w:rsidRPr="000522D4">
        <w:rPr>
          <w:rFonts w:ascii="Times New Roman" w:eastAsia="Times New Roman" w:hAnsi="Times New Roman" w:cs="Times New Roman"/>
          <w:b/>
          <w:bCs/>
          <w:sz w:val="32"/>
          <w:szCs w:val="32"/>
        </w:rPr>
        <w:t xml:space="preserve">12.06.2020 </w:t>
      </w:r>
      <w:r w:rsidRPr="000522D4">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 xml:space="preserve"> </w:t>
      </w:r>
      <w:r w:rsidRPr="0066201B">
        <w:rPr>
          <w:rFonts w:ascii="Times New Roman" w:eastAsia="Times New Roman" w:hAnsi="Times New Roman" w:cs="Times New Roman"/>
          <w:bCs/>
          <w:sz w:val="32"/>
          <w:szCs w:val="32"/>
        </w:rPr>
        <w:t xml:space="preserve">Brückentag </w:t>
      </w:r>
      <w:r w:rsidRPr="000522D4">
        <w:rPr>
          <w:rFonts w:ascii="Times New Roman" w:eastAsia="Times New Roman" w:hAnsi="Times New Roman" w:cs="Times New Roman"/>
          <w:bCs/>
          <w:i/>
          <w:sz w:val="28"/>
          <w:szCs w:val="28"/>
        </w:rPr>
        <w:t>(nach Fronleichnam)</w:t>
      </w: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sz w:val="32"/>
          <w:szCs w:val="32"/>
        </w:rPr>
      </w:pPr>
      <w:r w:rsidRPr="000522D4">
        <w:rPr>
          <w:rFonts w:ascii="Times New Roman" w:eastAsia="Times New Roman" w:hAnsi="Times New Roman" w:cs="Times New Roman"/>
          <w:bCs/>
          <w:strike/>
          <w:sz w:val="32"/>
          <w:szCs w:val="32"/>
        </w:rPr>
        <w:t>18.06.-19.0</w:t>
      </w:r>
      <w:r>
        <w:rPr>
          <w:rFonts w:ascii="Times New Roman" w:eastAsia="Times New Roman" w:hAnsi="Times New Roman" w:cs="Times New Roman"/>
          <w:bCs/>
          <w:strike/>
          <w:sz w:val="32"/>
          <w:szCs w:val="32"/>
        </w:rPr>
        <w:t>6.</w:t>
      </w:r>
      <w:r w:rsidRPr="000522D4">
        <w:rPr>
          <w:rFonts w:ascii="Times New Roman" w:eastAsia="Times New Roman" w:hAnsi="Times New Roman" w:cs="Times New Roman"/>
          <w:bCs/>
          <w:strike/>
          <w:sz w:val="32"/>
          <w:szCs w:val="32"/>
        </w:rPr>
        <w:t>20  Übernachtung der Maxi- &amp; Vorschulkinder</w:t>
      </w:r>
      <w:r w:rsidRPr="000522D4">
        <w:rPr>
          <w:rFonts w:ascii="Times New Roman" w:eastAsia="Times New Roman" w:hAnsi="Times New Roman" w:cs="Times New Roman"/>
          <w:bCs/>
          <w:sz w:val="32"/>
          <w:szCs w:val="32"/>
        </w:rPr>
        <w:t xml:space="preserve"> </w:t>
      </w:r>
      <w:r w:rsidRPr="000522D4">
        <w:rPr>
          <w:rFonts w:ascii="Times New Roman" w:eastAsia="Times New Roman" w:hAnsi="Times New Roman" w:cs="Times New Roman"/>
          <w:b/>
          <w:bCs/>
          <w:sz w:val="32"/>
          <w:szCs w:val="32"/>
        </w:rPr>
        <w:t>entfällt</w:t>
      </w: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rPr>
      </w:pPr>
      <w:r w:rsidRPr="000522D4">
        <w:rPr>
          <w:rFonts w:ascii="Times New Roman" w:eastAsia="Times New Roman" w:hAnsi="Times New Roman" w:cs="Times New Roman"/>
          <w:bCs/>
          <w:strike/>
          <w:sz w:val="32"/>
          <w:szCs w:val="32"/>
        </w:rPr>
        <w:t>19.06.2020</w:t>
      </w:r>
      <w:r>
        <w:rPr>
          <w:rFonts w:ascii="Times New Roman" w:eastAsia="Times New Roman" w:hAnsi="Times New Roman" w:cs="Times New Roman"/>
          <w:bCs/>
          <w:strike/>
          <w:sz w:val="32"/>
          <w:szCs w:val="32"/>
        </w:rPr>
        <w:tab/>
      </w:r>
      <w:r w:rsidRPr="000522D4">
        <w:rPr>
          <w:rFonts w:ascii="Times New Roman" w:eastAsia="Times New Roman" w:hAnsi="Times New Roman" w:cs="Times New Roman"/>
          <w:bCs/>
          <w:strike/>
          <w:sz w:val="32"/>
          <w:szCs w:val="32"/>
        </w:rPr>
        <w:t xml:space="preserve"> geschlossen</w:t>
      </w:r>
      <w:r w:rsidRPr="000522D4">
        <w:rPr>
          <w:rFonts w:ascii="Times New Roman" w:eastAsia="Times New Roman" w:hAnsi="Times New Roman" w:cs="Times New Roman"/>
          <w:bCs/>
          <w:sz w:val="32"/>
          <w:szCs w:val="32"/>
        </w:rPr>
        <w:t xml:space="preserve"> </w:t>
      </w:r>
      <w:r w:rsidRPr="000522D4">
        <w:rPr>
          <w:rFonts w:ascii="Times New Roman" w:eastAsia="Times New Roman" w:hAnsi="Times New Roman" w:cs="Times New Roman"/>
          <w:b/>
          <w:bCs/>
          <w:sz w:val="32"/>
          <w:szCs w:val="32"/>
        </w:rPr>
        <w:t>entfällt</w:t>
      </w: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ab/>
      </w:r>
      <w:r>
        <w:rPr>
          <w:rFonts w:ascii="Times New Roman" w:eastAsia="Times New Roman" w:hAnsi="Times New Roman" w:cs="Times New Roman"/>
          <w:bCs/>
          <w:i/>
          <w:sz w:val="24"/>
          <w:szCs w:val="24"/>
        </w:rPr>
        <w:tab/>
        <w:t>(27.06.</w:t>
      </w:r>
      <w:r w:rsidRPr="000522D4">
        <w:rPr>
          <w:rFonts w:ascii="Times New Roman" w:eastAsia="Times New Roman" w:hAnsi="Times New Roman" w:cs="Times New Roman"/>
          <w:bCs/>
          <w:i/>
          <w:sz w:val="24"/>
          <w:szCs w:val="24"/>
        </w:rPr>
        <w:t>20 Teamfortbildung „Alltagsintegrierte Sprachförderung</w:t>
      </w:r>
      <w:r>
        <w:rPr>
          <w:rFonts w:ascii="Times New Roman" w:eastAsia="Times New Roman" w:hAnsi="Times New Roman" w:cs="Times New Roman"/>
          <w:bCs/>
          <w:i/>
          <w:sz w:val="24"/>
          <w:szCs w:val="24"/>
        </w:rPr>
        <w:t xml:space="preserve">“ </w:t>
      </w:r>
      <w:r w:rsidRPr="000522D4">
        <w:rPr>
          <w:rFonts w:ascii="Times New Roman" w:eastAsia="Times New Roman" w:hAnsi="Times New Roman" w:cs="Times New Roman"/>
          <w:bCs/>
          <w:i/>
          <w:sz w:val="24"/>
          <w:szCs w:val="24"/>
        </w:rPr>
        <w:t>Modul 4)</w:t>
      </w:r>
    </w:p>
    <w:p w:rsidR="00F42FED" w:rsidRP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i/>
          <w:sz w:val="16"/>
          <w:szCs w:val="16"/>
        </w:rPr>
      </w:pP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sz w:val="32"/>
          <w:szCs w:val="32"/>
        </w:rPr>
      </w:pPr>
      <w:r w:rsidRPr="000522D4">
        <w:rPr>
          <w:rFonts w:ascii="Times New Roman" w:eastAsia="Times New Roman" w:hAnsi="Times New Roman" w:cs="Times New Roman"/>
          <w:bCs/>
          <w:strike/>
          <w:sz w:val="32"/>
          <w:szCs w:val="32"/>
        </w:rPr>
        <w:t xml:space="preserve">03.07.2020 </w:t>
      </w:r>
      <w:r>
        <w:rPr>
          <w:rFonts w:ascii="Times New Roman" w:eastAsia="Times New Roman" w:hAnsi="Times New Roman" w:cs="Times New Roman"/>
          <w:bCs/>
          <w:strike/>
          <w:sz w:val="32"/>
          <w:szCs w:val="32"/>
        </w:rPr>
        <w:tab/>
      </w:r>
      <w:r w:rsidRPr="000522D4">
        <w:rPr>
          <w:rFonts w:ascii="Times New Roman" w:eastAsia="Times New Roman" w:hAnsi="Times New Roman" w:cs="Times New Roman"/>
          <w:bCs/>
          <w:strike/>
          <w:sz w:val="32"/>
          <w:szCs w:val="32"/>
        </w:rPr>
        <w:t>die Kita schließt um 14:00 Uhr</w:t>
      </w:r>
      <w:r w:rsidRPr="000522D4">
        <w:rPr>
          <w:rFonts w:ascii="Times New Roman" w:eastAsia="Times New Roman" w:hAnsi="Times New Roman" w:cs="Times New Roman"/>
          <w:bCs/>
          <w:sz w:val="32"/>
          <w:szCs w:val="32"/>
        </w:rPr>
        <w:t xml:space="preserve"> </w:t>
      </w:r>
      <w:r w:rsidRPr="000522D4">
        <w:rPr>
          <w:rFonts w:ascii="Times New Roman" w:eastAsia="Times New Roman" w:hAnsi="Times New Roman" w:cs="Times New Roman"/>
          <w:b/>
          <w:bCs/>
          <w:sz w:val="32"/>
          <w:szCs w:val="32"/>
        </w:rPr>
        <w:t xml:space="preserve">entfällt </w:t>
      </w: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rPr>
      </w:pPr>
      <w:r w:rsidRPr="000522D4">
        <w:rPr>
          <w:rFonts w:ascii="Times New Roman" w:eastAsia="Times New Roman" w:hAnsi="Times New Roman" w:cs="Times New Roman"/>
          <w:b/>
          <w:bCs/>
          <w:sz w:val="32"/>
          <w:szCs w:val="32"/>
        </w:rPr>
        <w:t>06.07.2020</w:t>
      </w:r>
      <w:r>
        <w:rPr>
          <w:rFonts w:ascii="Times New Roman" w:eastAsia="Times New Roman" w:hAnsi="Times New Roman" w:cs="Times New Roman"/>
          <w:b/>
          <w:bCs/>
          <w:sz w:val="32"/>
          <w:szCs w:val="32"/>
        </w:rPr>
        <w:tab/>
      </w:r>
      <w:r w:rsidRPr="0066201B">
        <w:rPr>
          <w:rFonts w:ascii="Times New Roman" w:eastAsia="Times New Roman" w:hAnsi="Times New Roman" w:cs="Times New Roman"/>
          <w:bCs/>
          <w:sz w:val="32"/>
          <w:szCs w:val="32"/>
        </w:rPr>
        <w:t>Kita geschlossen</w:t>
      </w:r>
      <w:r w:rsidRPr="000522D4">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sidRPr="000522D4">
        <w:rPr>
          <w:rFonts w:ascii="Times New Roman" w:eastAsia="Times New Roman" w:hAnsi="Times New Roman" w:cs="Times New Roman"/>
          <w:bCs/>
          <w:i/>
          <w:sz w:val="24"/>
          <w:szCs w:val="24"/>
        </w:rPr>
        <w:t>(Teamfortbildung „Alltagsintegrierte Sprachförderung“ Modul 5)</w:t>
      </w: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rPr>
      </w:pPr>
      <w:r w:rsidRPr="000522D4">
        <w:rPr>
          <w:rFonts w:ascii="Times New Roman" w:eastAsia="Times New Roman" w:hAnsi="Times New Roman" w:cs="Times New Roman"/>
          <w:b/>
          <w:bCs/>
          <w:sz w:val="32"/>
          <w:szCs w:val="32"/>
        </w:rPr>
        <w:t xml:space="preserve">17.07.2020 </w:t>
      </w:r>
      <w:r w:rsidRPr="000522D4">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 xml:space="preserve"> </w:t>
      </w:r>
      <w:r w:rsidRPr="0066201B">
        <w:rPr>
          <w:rFonts w:ascii="Times New Roman" w:eastAsia="Times New Roman" w:hAnsi="Times New Roman" w:cs="Times New Roman"/>
          <w:bCs/>
          <w:sz w:val="32"/>
          <w:szCs w:val="32"/>
        </w:rPr>
        <w:t>Kita geschlossen</w:t>
      </w:r>
      <w:r w:rsidRPr="000522D4">
        <w:rPr>
          <w:rFonts w:ascii="Times New Roman" w:eastAsia="Times New Roman" w:hAnsi="Times New Roman" w:cs="Times New Roman"/>
          <w:b/>
          <w:bCs/>
          <w:sz w:val="32"/>
          <w:szCs w:val="32"/>
        </w:rPr>
        <w:t xml:space="preserve"> </w:t>
      </w:r>
      <w:r w:rsidRPr="000522D4">
        <w:rPr>
          <w:rFonts w:ascii="Times New Roman" w:eastAsia="Times New Roman" w:hAnsi="Times New Roman" w:cs="Times New Roman"/>
          <w:bCs/>
          <w:i/>
          <w:sz w:val="28"/>
          <w:szCs w:val="28"/>
        </w:rPr>
        <w:t>(Teamfortbildung, Supervision)</w:t>
      </w:r>
    </w:p>
    <w:p w:rsid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ab/>
        <w:t xml:space="preserve">                         (</w:t>
      </w:r>
      <w:r w:rsidRPr="000522D4">
        <w:rPr>
          <w:rFonts w:ascii="Times New Roman" w:eastAsia="Times New Roman" w:hAnsi="Times New Roman" w:cs="Times New Roman"/>
          <w:bCs/>
          <w:i/>
          <w:sz w:val="24"/>
          <w:szCs w:val="24"/>
        </w:rPr>
        <w:t xml:space="preserve">18.07.2020 </w:t>
      </w:r>
      <w:r w:rsidRPr="000522D4">
        <w:rPr>
          <w:rFonts w:ascii="Times New Roman" w:eastAsia="Times New Roman" w:hAnsi="Times New Roman" w:cs="Times New Roman"/>
          <w:bCs/>
          <w:i/>
          <w:sz w:val="24"/>
          <w:szCs w:val="24"/>
        </w:rPr>
        <w:tab/>
        <w:t>Teamfortbildung Supervision</w:t>
      </w:r>
      <w:r>
        <w:rPr>
          <w:rFonts w:ascii="Times New Roman" w:eastAsia="Times New Roman" w:hAnsi="Times New Roman" w:cs="Times New Roman"/>
          <w:bCs/>
          <w:i/>
          <w:sz w:val="24"/>
          <w:szCs w:val="24"/>
        </w:rPr>
        <w:t>)</w:t>
      </w:r>
    </w:p>
    <w:p w:rsidR="00F42FED" w:rsidRP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i/>
          <w:sz w:val="16"/>
          <w:szCs w:val="16"/>
        </w:rPr>
      </w:pPr>
    </w:p>
    <w:p w:rsidR="00F42FED" w:rsidRPr="0066201B"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06.07.-27.07</w:t>
      </w:r>
      <w:r w:rsidRPr="000522D4">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rPr>
        <w:t xml:space="preserve">20   </w:t>
      </w:r>
      <w:r w:rsidRPr="0066201B">
        <w:rPr>
          <w:rFonts w:ascii="Times New Roman" w:eastAsia="Times New Roman" w:hAnsi="Times New Roman" w:cs="Times New Roman"/>
          <w:bCs/>
          <w:sz w:val="32"/>
          <w:szCs w:val="32"/>
        </w:rPr>
        <w:t>Sommerferien Kita Schöne Aussicht</w:t>
      </w:r>
    </w:p>
    <w:p w:rsidR="00F42FED" w:rsidRPr="0066201B"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sz w:val="32"/>
          <w:szCs w:val="32"/>
        </w:rPr>
      </w:pPr>
      <w:r>
        <w:rPr>
          <w:rFonts w:ascii="Times New Roman" w:eastAsia="Times New Roman" w:hAnsi="Times New Roman" w:cs="Times New Roman"/>
          <w:b/>
          <w:bCs/>
          <w:sz w:val="32"/>
          <w:szCs w:val="32"/>
        </w:rPr>
        <w:t>24</w:t>
      </w:r>
      <w:r w:rsidRPr="000522D4">
        <w:rPr>
          <w:rFonts w:ascii="Times New Roman" w:eastAsia="Times New Roman" w:hAnsi="Times New Roman" w:cs="Times New Roman"/>
          <w:b/>
          <w:bCs/>
          <w:sz w:val="32"/>
          <w:szCs w:val="32"/>
        </w:rPr>
        <w:t>.07.-14.08.</w:t>
      </w:r>
      <w:r>
        <w:rPr>
          <w:rFonts w:ascii="Times New Roman" w:eastAsia="Times New Roman" w:hAnsi="Times New Roman" w:cs="Times New Roman"/>
          <w:b/>
          <w:bCs/>
          <w:sz w:val="32"/>
          <w:szCs w:val="32"/>
        </w:rPr>
        <w:t xml:space="preserve">20   </w:t>
      </w:r>
      <w:r w:rsidRPr="0066201B">
        <w:rPr>
          <w:rFonts w:ascii="Times New Roman" w:eastAsia="Times New Roman" w:hAnsi="Times New Roman" w:cs="Times New Roman"/>
          <w:bCs/>
          <w:sz w:val="32"/>
          <w:szCs w:val="32"/>
        </w:rPr>
        <w:t>Sommerferien Kita Waldmeister</w:t>
      </w:r>
    </w:p>
    <w:p w:rsid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20.07.-08</w:t>
      </w:r>
      <w:r w:rsidRPr="000522D4">
        <w:rPr>
          <w:rFonts w:ascii="Times New Roman" w:eastAsia="Times New Roman" w:hAnsi="Times New Roman" w:cs="Times New Roman"/>
          <w:b/>
          <w:bCs/>
          <w:sz w:val="32"/>
          <w:szCs w:val="32"/>
        </w:rPr>
        <w:t>.08.</w:t>
      </w:r>
      <w:r>
        <w:rPr>
          <w:rFonts w:ascii="Times New Roman" w:eastAsia="Times New Roman" w:hAnsi="Times New Roman" w:cs="Times New Roman"/>
          <w:b/>
          <w:bCs/>
          <w:sz w:val="32"/>
          <w:szCs w:val="32"/>
        </w:rPr>
        <w:t xml:space="preserve">20   </w:t>
      </w:r>
      <w:r w:rsidRPr="0066201B">
        <w:rPr>
          <w:rFonts w:ascii="Times New Roman" w:eastAsia="Times New Roman" w:hAnsi="Times New Roman" w:cs="Times New Roman"/>
          <w:bCs/>
          <w:sz w:val="32"/>
          <w:szCs w:val="32"/>
        </w:rPr>
        <w:t>Sommerferien Kita Hand in Hand</w:t>
      </w:r>
    </w:p>
    <w:p w:rsidR="00F42FED" w:rsidRP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16"/>
          <w:szCs w:val="16"/>
        </w:rPr>
      </w:pPr>
    </w:p>
    <w:p w:rsidR="00F42FED" w:rsidRPr="0066201B"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sz w:val="32"/>
          <w:szCs w:val="32"/>
        </w:rPr>
      </w:pPr>
      <w:r w:rsidRPr="000522D4">
        <w:rPr>
          <w:rFonts w:ascii="Times New Roman" w:eastAsia="Times New Roman" w:hAnsi="Times New Roman" w:cs="Times New Roman"/>
          <w:b/>
          <w:bCs/>
          <w:sz w:val="32"/>
          <w:szCs w:val="32"/>
        </w:rPr>
        <w:t xml:space="preserve">17.08.2020 </w:t>
      </w:r>
      <w:r w:rsidRPr="000522D4">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 xml:space="preserve">  </w:t>
      </w:r>
      <w:r w:rsidRPr="0066201B">
        <w:rPr>
          <w:rFonts w:ascii="Times New Roman" w:eastAsia="Times New Roman" w:hAnsi="Times New Roman" w:cs="Times New Roman"/>
          <w:bCs/>
          <w:sz w:val="32"/>
          <w:szCs w:val="32"/>
        </w:rPr>
        <w:t>erster Kita-Tag</w:t>
      </w:r>
    </w:p>
    <w:p w:rsidR="00F42FED" w:rsidRPr="0066201B"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24"/>
          <w:szCs w:val="24"/>
        </w:rPr>
      </w:pP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sz w:val="24"/>
          <w:szCs w:val="24"/>
        </w:rPr>
      </w:pPr>
      <w:r w:rsidRPr="000522D4">
        <w:rPr>
          <w:rFonts w:ascii="Times New Roman" w:eastAsia="Times New Roman" w:hAnsi="Times New Roman" w:cs="Times New Roman"/>
          <w:bCs/>
          <w:strike/>
          <w:sz w:val="32"/>
          <w:szCs w:val="32"/>
        </w:rPr>
        <w:t>Oktober 2 Konzeptionstage</w:t>
      </w:r>
      <w:r w:rsidRPr="000522D4">
        <w:rPr>
          <w:rFonts w:ascii="Times New Roman" w:eastAsia="Times New Roman" w:hAnsi="Times New Roman" w:cs="Times New Roman"/>
          <w:bCs/>
          <w:sz w:val="32"/>
          <w:szCs w:val="32"/>
        </w:rPr>
        <w:t xml:space="preserve"> </w:t>
      </w:r>
      <w:r w:rsidRPr="000522D4">
        <w:rPr>
          <w:rFonts w:ascii="Times New Roman" w:eastAsia="Times New Roman" w:hAnsi="Times New Roman" w:cs="Times New Roman"/>
          <w:b/>
          <w:bCs/>
          <w:sz w:val="32"/>
          <w:szCs w:val="32"/>
        </w:rPr>
        <w:t xml:space="preserve">entfallen </w:t>
      </w:r>
      <w:r w:rsidRPr="000522D4">
        <w:rPr>
          <w:rFonts w:ascii="Times New Roman" w:eastAsia="Times New Roman" w:hAnsi="Times New Roman" w:cs="Times New Roman"/>
          <w:bCs/>
          <w:i/>
          <w:sz w:val="24"/>
          <w:szCs w:val="24"/>
        </w:rPr>
        <w:t>(siehe 06.07.20; 17.07.20)</w:t>
      </w:r>
    </w:p>
    <w:p w:rsid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rPr>
      </w:pPr>
      <w:r w:rsidRPr="000522D4">
        <w:rPr>
          <w:rFonts w:ascii="Times New Roman" w:eastAsia="Times New Roman" w:hAnsi="Times New Roman" w:cs="Times New Roman"/>
          <w:b/>
          <w:bCs/>
          <w:sz w:val="32"/>
          <w:szCs w:val="32"/>
        </w:rPr>
        <w:t xml:space="preserve">21.-31.12.20 </w:t>
      </w:r>
      <w:r>
        <w:rPr>
          <w:rFonts w:ascii="Times New Roman" w:eastAsia="Times New Roman" w:hAnsi="Times New Roman" w:cs="Times New Roman"/>
          <w:b/>
          <w:bCs/>
          <w:sz w:val="32"/>
          <w:szCs w:val="32"/>
        </w:rPr>
        <w:t xml:space="preserve">     </w:t>
      </w:r>
      <w:r w:rsidRPr="0066201B">
        <w:rPr>
          <w:rFonts w:ascii="Times New Roman" w:eastAsia="Times New Roman" w:hAnsi="Times New Roman" w:cs="Times New Roman"/>
          <w:bCs/>
          <w:sz w:val="32"/>
          <w:szCs w:val="32"/>
        </w:rPr>
        <w:t>Weihnachtsferien</w:t>
      </w:r>
    </w:p>
    <w:p w:rsidR="00F42FED" w:rsidRP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16"/>
          <w:szCs w:val="16"/>
        </w:rPr>
      </w:pPr>
    </w:p>
    <w:p w:rsidR="00F42FED" w:rsidRPr="000522D4"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
          <w:bCs/>
          <w:sz w:val="32"/>
          <w:szCs w:val="32"/>
          <w:u w:val="single"/>
        </w:rPr>
      </w:pPr>
      <w:r w:rsidRPr="000522D4">
        <w:rPr>
          <w:rFonts w:ascii="Times New Roman" w:eastAsia="Times New Roman" w:hAnsi="Times New Roman" w:cs="Times New Roman"/>
          <w:b/>
          <w:bCs/>
          <w:sz w:val="32"/>
          <w:szCs w:val="32"/>
          <w:u w:val="single"/>
        </w:rPr>
        <w:t>2021</w:t>
      </w:r>
    </w:p>
    <w:p w:rsidR="008F1B66" w:rsidRPr="00F42FED" w:rsidRDefault="00F42FED" w:rsidP="00F42FED">
      <w:pPr>
        <w:autoSpaceDE w:val="0"/>
        <w:autoSpaceDN w:val="0"/>
        <w:adjustRightInd w:val="0"/>
        <w:spacing w:before="100" w:beforeAutospacing="1" w:after="100" w:afterAutospacing="1" w:line="240" w:lineRule="auto"/>
        <w:ind w:right="-142"/>
        <w:rPr>
          <w:rFonts w:ascii="Times New Roman" w:eastAsia="Times New Roman" w:hAnsi="Times New Roman" w:cs="Times New Roman"/>
          <w:bCs/>
          <w:sz w:val="32"/>
          <w:szCs w:val="32"/>
        </w:rPr>
      </w:pPr>
      <w:r w:rsidRPr="000522D4">
        <w:rPr>
          <w:rFonts w:ascii="Times New Roman" w:eastAsia="Times New Roman" w:hAnsi="Times New Roman" w:cs="Times New Roman"/>
          <w:b/>
          <w:bCs/>
          <w:sz w:val="32"/>
          <w:szCs w:val="32"/>
        </w:rPr>
        <w:t xml:space="preserve">06.01.2021 </w:t>
      </w:r>
      <w:r>
        <w:rPr>
          <w:rFonts w:ascii="Times New Roman" w:eastAsia="Times New Roman" w:hAnsi="Times New Roman" w:cs="Times New Roman"/>
          <w:b/>
          <w:bCs/>
          <w:sz w:val="32"/>
          <w:szCs w:val="32"/>
        </w:rPr>
        <w:t xml:space="preserve">       </w:t>
      </w:r>
      <w:r w:rsidRPr="0066201B">
        <w:rPr>
          <w:rFonts w:ascii="Times New Roman" w:eastAsia="Times New Roman" w:hAnsi="Times New Roman" w:cs="Times New Roman"/>
          <w:bCs/>
          <w:sz w:val="32"/>
          <w:szCs w:val="32"/>
        </w:rPr>
        <w:t>erster Kita-Tag im neuen Jahr!</w:t>
      </w:r>
    </w:p>
    <w:sectPr w:rsidR="008F1B66" w:rsidRPr="00F42FED" w:rsidSect="00425BA7">
      <w:headerReference w:type="default" r:id="rId8"/>
      <w:pgSz w:w="11906" w:h="16838"/>
      <w:pgMar w:top="1135"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79" w:rsidRDefault="00B27B79" w:rsidP="00FE7969">
      <w:pPr>
        <w:spacing w:after="0" w:line="240" w:lineRule="auto"/>
      </w:pPr>
      <w:r>
        <w:separator/>
      </w:r>
    </w:p>
  </w:endnote>
  <w:endnote w:type="continuationSeparator" w:id="0">
    <w:p w:rsidR="00B27B79" w:rsidRDefault="00B27B79" w:rsidP="00FE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79" w:rsidRDefault="00B27B79" w:rsidP="00FE7969">
      <w:pPr>
        <w:spacing w:after="0" w:line="240" w:lineRule="auto"/>
      </w:pPr>
      <w:r>
        <w:separator/>
      </w:r>
    </w:p>
  </w:footnote>
  <w:footnote w:type="continuationSeparator" w:id="0">
    <w:p w:rsidR="00B27B79" w:rsidRDefault="00B27B79" w:rsidP="00FE7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6EE" w:rsidRDefault="006A76EE" w:rsidP="0063035D">
    <w:pPr>
      <w:tabs>
        <w:tab w:val="left" w:pos="708"/>
        <w:tab w:val="left" w:pos="2160"/>
      </w:tabs>
      <w:spacing w:after="0" w:line="240" w:lineRule="atLeast"/>
      <w:ind w:right="-240"/>
      <w:jc w:val="center"/>
      <w:rPr>
        <w:rFonts w:ascii="Arial" w:eastAsia="Times New Roman" w:hAnsi="Arial" w:cs="Arial"/>
        <w:b/>
        <w:caps/>
        <w:spacing w:val="30"/>
        <w:sz w:val="18"/>
        <w:szCs w:val="18"/>
      </w:rPr>
    </w:pPr>
    <w:r>
      <w:rPr>
        <w:noProof/>
      </w:rPr>
      <w:drawing>
        <wp:anchor distT="0" distB="0" distL="114300" distR="114300" simplePos="0" relativeHeight="251658240" behindDoc="0" locked="0" layoutInCell="1" allowOverlap="1" wp14:anchorId="44811C5C" wp14:editId="2829D1BC">
          <wp:simplePos x="0" y="0"/>
          <wp:positionH relativeFrom="column">
            <wp:posOffset>-158115</wp:posOffset>
          </wp:positionH>
          <wp:positionV relativeFrom="paragraph">
            <wp:posOffset>-338455</wp:posOffset>
          </wp:positionV>
          <wp:extent cx="939800" cy="984885"/>
          <wp:effectExtent l="0" t="0" r="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30246" t="25905" r="41605" b="19220"/>
                  <a:stretch/>
                </pic:blipFill>
                <pic:spPr bwMode="auto">
                  <a:xfrm>
                    <a:off x="0" y="0"/>
                    <a:ext cx="939800" cy="98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35D">
      <w:rPr>
        <w:rFonts w:ascii="Arial" w:eastAsia="Times New Roman" w:hAnsi="Arial" w:cs="Arial"/>
        <w:b/>
        <w:caps/>
        <w:spacing w:val="30"/>
        <w:sz w:val="18"/>
        <w:szCs w:val="18"/>
      </w:rPr>
      <w:t>Ev.</w:t>
    </w:r>
    <w:r w:rsidR="00831BEE" w:rsidRPr="003F1912">
      <w:rPr>
        <w:rFonts w:ascii="Arial" w:eastAsia="Times New Roman" w:hAnsi="Arial" w:cs="Arial"/>
        <w:b/>
        <w:caps/>
        <w:spacing w:val="30"/>
        <w:sz w:val="18"/>
        <w:szCs w:val="18"/>
      </w:rPr>
      <w:t>KindertAGESSTÄTTE</w:t>
    </w:r>
    <w:r>
      <w:rPr>
        <w:rFonts w:ascii="Arial" w:eastAsia="Times New Roman" w:hAnsi="Arial" w:cs="Arial"/>
        <w:b/>
        <w:caps/>
        <w:spacing w:val="30"/>
        <w:sz w:val="18"/>
        <w:szCs w:val="18"/>
      </w:rPr>
      <w:t>n</w:t>
    </w:r>
    <w:r w:rsidR="00831BEE" w:rsidRPr="003F1912">
      <w:rPr>
        <w:rFonts w:ascii="Arial" w:eastAsia="Times New Roman" w:hAnsi="Arial" w:cs="Arial"/>
        <w:b/>
        <w:caps/>
        <w:spacing w:val="30"/>
        <w:sz w:val="18"/>
        <w:szCs w:val="18"/>
      </w:rPr>
      <w:t xml:space="preserve"> </w:t>
    </w:r>
    <w:r w:rsidR="0063035D">
      <w:rPr>
        <w:rFonts w:ascii="Arial" w:eastAsia="Times New Roman" w:hAnsi="Arial" w:cs="Arial"/>
        <w:b/>
        <w:caps/>
        <w:spacing w:val="30"/>
        <w:sz w:val="18"/>
        <w:szCs w:val="18"/>
      </w:rPr>
      <w:t>„Waldmeister“</w:t>
    </w:r>
  </w:p>
  <w:p w:rsidR="0063035D" w:rsidRDefault="006A76EE" w:rsidP="0063035D">
    <w:pPr>
      <w:tabs>
        <w:tab w:val="left" w:pos="708"/>
        <w:tab w:val="left" w:pos="2160"/>
      </w:tabs>
      <w:spacing w:after="0" w:line="240" w:lineRule="atLeast"/>
      <w:ind w:right="-240"/>
      <w:jc w:val="center"/>
      <w:rPr>
        <w:rFonts w:ascii="Arial" w:eastAsia="Times New Roman" w:hAnsi="Arial" w:cs="Arial"/>
        <w:kern w:val="18"/>
        <w:sz w:val="18"/>
        <w:szCs w:val="18"/>
      </w:rPr>
    </w:pPr>
    <w:r>
      <w:rPr>
        <w:rFonts w:ascii="Arial" w:eastAsia="Times New Roman" w:hAnsi="Arial" w:cs="Arial"/>
        <w:b/>
        <w:caps/>
        <w:spacing w:val="30"/>
        <w:sz w:val="18"/>
        <w:szCs w:val="18"/>
      </w:rPr>
      <w:t>und „schöne Aussicht“</w:t>
    </w:r>
    <w:r w:rsidR="00AF4118">
      <w:rPr>
        <w:rFonts w:ascii="Arial" w:eastAsia="Times New Roman" w:hAnsi="Arial" w:cs="Arial"/>
        <w:kern w:val="18"/>
        <w:sz w:val="18"/>
        <w:szCs w:val="18"/>
      </w:rPr>
      <w:tab/>
    </w:r>
  </w:p>
  <w:p w:rsidR="0063035D" w:rsidRDefault="0063035D" w:rsidP="00AF4118">
    <w:pPr>
      <w:tabs>
        <w:tab w:val="left" w:pos="708"/>
        <w:tab w:val="left" w:pos="2160"/>
        <w:tab w:val="center" w:pos="4656"/>
        <w:tab w:val="right" w:pos="9312"/>
      </w:tabs>
      <w:spacing w:after="0" w:line="240" w:lineRule="atLeast"/>
      <w:ind w:right="-240"/>
      <w:rPr>
        <w:rFonts w:ascii="Arial" w:eastAsia="Times New Roman" w:hAnsi="Arial" w:cs="Arial"/>
        <w:kern w:val="18"/>
        <w:sz w:val="18"/>
        <w:szCs w:val="18"/>
      </w:rPr>
    </w:pPr>
  </w:p>
  <w:p w:rsidR="0063035D" w:rsidRDefault="0063035D" w:rsidP="00AF4118">
    <w:pPr>
      <w:tabs>
        <w:tab w:val="left" w:pos="708"/>
        <w:tab w:val="left" w:pos="2160"/>
        <w:tab w:val="center" w:pos="4656"/>
        <w:tab w:val="right" w:pos="9312"/>
      </w:tabs>
      <w:spacing w:after="0" w:line="240" w:lineRule="atLeast"/>
      <w:ind w:right="-240"/>
      <w:rPr>
        <w:rFonts w:ascii="Arial" w:eastAsia="Times New Roman" w:hAnsi="Arial" w:cs="Arial"/>
        <w:kern w:val="18"/>
        <w:sz w:val="18"/>
        <w:szCs w:val="18"/>
      </w:rPr>
    </w:pPr>
  </w:p>
  <w:p w:rsidR="0063035D" w:rsidRDefault="0063035D" w:rsidP="00AF4118">
    <w:pPr>
      <w:tabs>
        <w:tab w:val="left" w:pos="708"/>
        <w:tab w:val="left" w:pos="2160"/>
        <w:tab w:val="center" w:pos="4656"/>
        <w:tab w:val="right" w:pos="9312"/>
      </w:tabs>
      <w:spacing w:after="0" w:line="240" w:lineRule="atLeast"/>
      <w:ind w:right="-240"/>
      <w:rPr>
        <w:rFonts w:ascii="Arial" w:eastAsia="Times New Roman" w:hAnsi="Arial" w:cs="Arial"/>
        <w:kern w:val="18"/>
        <w:sz w:val="18"/>
        <w:szCs w:val="18"/>
      </w:rPr>
    </w:pPr>
  </w:p>
  <w:p w:rsidR="00831BEE" w:rsidRPr="003F1912" w:rsidRDefault="0063035D" w:rsidP="00AF4118">
    <w:pPr>
      <w:tabs>
        <w:tab w:val="left" w:pos="708"/>
        <w:tab w:val="left" w:pos="2160"/>
        <w:tab w:val="center" w:pos="4656"/>
        <w:tab w:val="right" w:pos="9312"/>
      </w:tabs>
      <w:spacing w:after="0" w:line="240" w:lineRule="atLeast"/>
      <w:ind w:right="-240"/>
      <w:rPr>
        <w:rFonts w:ascii="Arial" w:eastAsia="Times New Roman" w:hAnsi="Arial" w:cs="Arial"/>
        <w:kern w:val="18"/>
        <w:sz w:val="18"/>
        <w:szCs w:val="18"/>
      </w:rPr>
    </w:pPr>
    <w:r>
      <w:rPr>
        <w:rFonts w:ascii="Arial" w:eastAsia="Times New Roman" w:hAnsi="Arial" w:cs="Arial"/>
        <w:noProof/>
        <w:kern w:val="18"/>
        <w:sz w:val="18"/>
        <w:szCs w:val="18"/>
      </w:rPr>
      <w:drawing>
        <wp:inline distT="0" distB="0" distL="0" distR="0">
          <wp:extent cx="5760720" cy="8130516"/>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8130516"/>
                  </a:xfrm>
                  <a:prstGeom prst="rect">
                    <a:avLst/>
                  </a:prstGeom>
                  <a:noFill/>
                  <a:ln>
                    <a:noFill/>
                  </a:ln>
                </pic:spPr>
              </pic:pic>
            </a:graphicData>
          </a:graphic>
        </wp:inline>
      </w:drawing>
    </w:r>
    <w:r w:rsidR="00AF4118">
      <w:rPr>
        <w:rFonts w:ascii="Arial" w:eastAsia="Times New Roman" w:hAnsi="Arial" w:cs="Arial"/>
        <w:kern w:val="18"/>
        <w:sz w:val="18"/>
        <w:szCs w:val="18"/>
      </w:rPr>
      <w:tab/>
    </w:r>
    <w:r w:rsidR="00AF4118">
      <w:rPr>
        <w:rFonts w:ascii="Arial" w:eastAsia="Times New Roman" w:hAnsi="Arial" w:cs="Arial"/>
        <w:kern w:val="18"/>
        <w:sz w:val="18"/>
        <w:szCs w:val="18"/>
      </w:rPr>
      <w:tab/>
    </w:r>
    <w:r w:rsidR="00831BEE" w:rsidRPr="003F1912">
      <w:rPr>
        <w:rFonts w:ascii="Arial" w:eastAsia="Times New Roman" w:hAnsi="Arial" w:cs="Arial"/>
        <w:kern w:val="18"/>
        <w:sz w:val="18"/>
        <w:szCs w:val="18"/>
      </w:rPr>
      <w:t xml:space="preserve"> Tel.: 02634/ 4343 </w:t>
    </w:r>
    <w:r w:rsidR="00831BEE" w:rsidRPr="003F1912">
      <w:rPr>
        <w:rFonts w:ascii="Arial" w:eastAsia="Times New Roman" w:hAnsi="Arial" w:cs="Arial"/>
        <w:kern w:val="18"/>
        <w:sz w:val="18"/>
        <w:szCs w:val="18"/>
      </w:rPr>
      <w:sym w:font="Wingdings" w:char="009F"/>
    </w:r>
    <w:r w:rsidR="00831BEE" w:rsidRPr="003F1912">
      <w:rPr>
        <w:rFonts w:ascii="Arial" w:eastAsia="Times New Roman" w:hAnsi="Arial" w:cs="Arial"/>
        <w:kern w:val="18"/>
        <w:sz w:val="18"/>
        <w:szCs w:val="18"/>
      </w:rPr>
      <w:t>E-Mail:</w:t>
    </w:r>
    <w:r w:rsidR="00831BEE">
      <w:rPr>
        <w:rFonts w:ascii="Arial" w:eastAsia="Times New Roman" w:hAnsi="Arial" w:cs="Arial"/>
        <w:kern w:val="18"/>
        <w:sz w:val="18"/>
        <w:szCs w:val="18"/>
      </w:rPr>
      <w:t xml:space="preserve"> </w:t>
    </w:r>
    <w:r w:rsidR="008877E9">
      <w:rPr>
        <w:rFonts w:ascii="Arial" w:eastAsia="Times New Roman" w:hAnsi="Arial" w:cs="Arial"/>
        <w:kern w:val="18"/>
        <w:sz w:val="18"/>
        <w:szCs w:val="18"/>
      </w:rPr>
      <w:t>kita.waldmeister@ekir.de</w:t>
    </w:r>
    <w:r w:rsidR="00AF4118">
      <w:rPr>
        <w:rFonts w:ascii="Arial" w:eastAsia="Times New Roman" w:hAnsi="Arial" w:cs="Arial"/>
        <w:kern w:val="18"/>
        <w:sz w:val="18"/>
        <w:szCs w:val="18"/>
      </w:rPr>
      <w:tab/>
    </w:r>
  </w:p>
  <w:p w:rsidR="00FE7969" w:rsidRDefault="00FE7969">
    <w:pPr>
      <w:pStyle w:val="Kopfzeile"/>
      <w:rPr>
        <w:rFonts w:eastAsia="Times New Roman"/>
      </w:rPr>
    </w:pPr>
  </w:p>
  <w:p w:rsidR="006F7EE2" w:rsidRDefault="006F7EE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2381B"/>
    <w:multiLevelType w:val="hybridMultilevel"/>
    <w:tmpl w:val="CF3E3A76"/>
    <w:lvl w:ilvl="0" w:tplc="29367AC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C907D45"/>
    <w:multiLevelType w:val="hybridMultilevel"/>
    <w:tmpl w:val="37647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969"/>
    <w:rsid w:val="000101D4"/>
    <w:rsid w:val="00016CD4"/>
    <w:rsid w:val="000253B8"/>
    <w:rsid w:val="00052BE3"/>
    <w:rsid w:val="00092350"/>
    <w:rsid w:val="000935E3"/>
    <w:rsid w:val="00106F34"/>
    <w:rsid w:val="001452C3"/>
    <w:rsid w:val="00173890"/>
    <w:rsid w:val="00174D38"/>
    <w:rsid w:val="00191038"/>
    <w:rsid w:val="001A2026"/>
    <w:rsid w:val="001F5A84"/>
    <w:rsid w:val="00252AF0"/>
    <w:rsid w:val="002729DF"/>
    <w:rsid w:val="002955B2"/>
    <w:rsid w:val="002A282D"/>
    <w:rsid w:val="002B0694"/>
    <w:rsid w:val="002C3922"/>
    <w:rsid w:val="002D353C"/>
    <w:rsid w:val="002F1FBE"/>
    <w:rsid w:val="00324966"/>
    <w:rsid w:val="00344E6E"/>
    <w:rsid w:val="00370671"/>
    <w:rsid w:val="003C0960"/>
    <w:rsid w:val="00425BA7"/>
    <w:rsid w:val="004959F3"/>
    <w:rsid w:val="004B1B5B"/>
    <w:rsid w:val="004E277E"/>
    <w:rsid w:val="004F0BBD"/>
    <w:rsid w:val="00517FE7"/>
    <w:rsid w:val="00525262"/>
    <w:rsid w:val="00532554"/>
    <w:rsid w:val="005E4A29"/>
    <w:rsid w:val="0062214F"/>
    <w:rsid w:val="0063035D"/>
    <w:rsid w:val="00637283"/>
    <w:rsid w:val="0064208F"/>
    <w:rsid w:val="00663BA5"/>
    <w:rsid w:val="006A76EE"/>
    <w:rsid w:val="006B1978"/>
    <w:rsid w:val="006F7EE2"/>
    <w:rsid w:val="0076434F"/>
    <w:rsid w:val="00777834"/>
    <w:rsid w:val="007A783F"/>
    <w:rsid w:val="007B3EC5"/>
    <w:rsid w:val="00803E69"/>
    <w:rsid w:val="00817E11"/>
    <w:rsid w:val="00831BEE"/>
    <w:rsid w:val="008877E9"/>
    <w:rsid w:val="008936FC"/>
    <w:rsid w:val="008A3F76"/>
    <w:rsid w:val="008B345A"/>
    <w:rsid w:val="008C47FA"/>
    <w:rsid w:val="008C5FEC"/>
    <w:rsid w:val="008F0B92"/>
    <w:rsid w:val="008F1B66"/>
    <w:rsid w:val="00935C62"/>
    <w:rsid w:val="00952AE2"/>
    <w:rsid w:val="009A5B0B"/>
    <w:rsid w:val="009B29C8"/>
    <w:rsid w:val="009B2DBC"/>
    <w:rsid w:val="009C5423"/>
    <w:rsid w:val="009F3FD7"/>
    <w:rsid w:val="00A0345F"/>
    <w:rsid w:val="00A062C1"/>
    <w:rsid w:val="00AB24F7"/>
    <w:rsid w:val="00AB5550"/>
    <w:rsid w:val="00AB684A"/>
    <w:rsid w:val="00AF4118"/>
    <w:rsid w:val="00B11096"/>
    <w:rsid w:val="00B15BEF"/>
    <w:rsid w:val="00B27B79"/>
    <w:rsid w:val="00B45696"/>
    <w:rsid w:val="00B56DD2"/>
    <w:rsid w:val="00B81C19"/>
    <w:rsid w:val="00B948B2"/>
    <w:rsid w:val="00BC451D"/>
    <w:rsid w:val="00BF3819"/>
    <w:rsid w:val="00C11E6B"/>
    <w:rsid w:val="00C272FD"/>
    <w:rsid w:val="00C96195"/>
    <w:rsid w:val="00CE2792"/>
    <w:rsid w:val="00D11E67"/>
    <w:rsid w:val="00D55124"/>
    <w:rsid w:val="00E33F70"/>
    <w:rsid w:val="00EA5A5C"/>
    <w:rsid w:val="00F04FE9"/>
    <w:rsid w:val="00F42FED"/>
    <w:rsid w:val="00FB5C93"/>
    <w:rsid w:val="00FE796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E7969"/>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FE7969"/>
    <w:rPr>
      <w:b/>
      <w:bCs/>
    </w:rPr>
  </w:style>
  <w:style w:type="paragraph" w:styleId="Kopfzeile">
    <w:name w:val="header"/>
    <w:basedOn w:val="Standard"/>
    <w:link w:val="KopfzeileZchn"/>
    <w:uiPriority w:val="99"/>
    <w:unhideWhenUsed/>
    <w:rsid w:val="00FE79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7969"/>
  </w:style>
  <w:style w:type="paragraph" w:styleId="Fuzeile">
    <w:name w:val="footer"/>
    <w:basedOn w:val="Standard"/>
    <w:link w:val="FuzeileZchn"/>
    <w:uiPriority w:val="99"/>
    <w:unhideWhenUsed/>
    <w:rsid w:val="00FE79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7969"/>
  </w:style>
  <w:style w:type="paragraph" w:styleId="Sprechblasentext">
    <w:name w:val="Balloon Text"/>
    <w:basedOn w:val="Standard"/>
    <w:link w:val="SprechblasentextZchn"/>
    <w:uiPriority w:val="99"/>
    <w:semiHidden/>
    <w:unhideWhenUsed/>
    <w:rsid w:val="00B56D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6DD2"/>
    <w:rPr>
      <w:rFonts w:ascii="Tahoma" w:hAnsi="Tahoma" w:cs="Tahoma"/>
      <w:sz w:val="16"/>
      <w:szCs w:val="16"/>
    </w:rPr>
  </w:style>
  <w:style w:type="paragraph" w:styleId="Listenabsatz">
    <w:name w:val="List Paragraph"/>
    <w:basedOn w:val="Standard"/>
    <w:uiPriority w:val="34"/>
    <w:qFormat/>
    <w:rsid w:val="00AB684A"/>
    <w:pPr>
      <w:ind w:left="720"/>
      <w:contextualSpacing/>
    </w:pPr>
  </w:style>
  <w:style w:type="character" w:styleId="Hyperlink">
    <w:name w:val="Hyperlink"/>
    <w:basedOn w:val="Absatz-Standardschriftart"/>
    <w:uiPriority w:val="99"/>
    <w:unhideWhenUsed/>
    <w:rsid w:val="00425BA7"/>
    <w:rPr>
      <w:color w:val="0000FF" w:themeColor="hyperlink"/>
      <w:u w:val="single"/>
    </w:rPr>
  </w:style>
  <w:style w:type="character" w:customStyle="1" w:styleId="UnresolvedMention">
    <w:name w:val="Unresolved Mention"/>
    <w:basedOn w:val="Absatz-Standardschriftart"/>
    <w:uiPriority w:val="99"/>
    <w:semiHidden/>
    <w:unhideWhenUsed/>
    <w:rsid w:val="00425BA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E7969"/>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FE7969"/>
    <w:rPr>
      <w:b/>
      <w:bCs/>
    </w:rPr>
  </w:style>
  <w:style w:type="paragraph" w:styleId="Kopfzeile">
    <w:name w:val="header"/>
    <w:basedOn w:val="Standard"/>
    <w:link w:val="KopfzeileZchn"/>
    <w:uiPriority w:val="99"/>
    <w:unhideWhenUsed/>
    <w:rsid w:val="00FE79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7969"/>
  </w:style>
  <w:style w:type="paragraph" w:styleId="Fuzeile">
    <w:name w:val="footer"/>
    <w:basedOn w:val="Standard"/>
    <w:link w:val="FuzeileZchn"/>
    <w:uiPriority w:val="99"/>
    <w:unhideWhenUsed/>
    <w:rsid w:val="00FE79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7969"/>
  </w:style>
  <w:style w:type="paragraph" w:styleId="Sprechblasentext">
    <w:name w:val="Balloon Text"/>
    <w:basedOn w:val="Standard"/>
    <w:link w:val="SprechblasentextZchn"/>
    <w:uiPriority w:val="99"/>
    <w:semiHidden/>
    <w:unhideWhenUsed/>
    <w:rsid w:val="00B56D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6DD2"/>
    <w:rPr>
      <w:rFonts w:ascii="Tahoma" w:hAnsi="Tahoma" w:cs="Tahoma"/>
      <w:sz w:val="16"/>
      <w:szCs w:val="16"/>
    </w:rPr>
  </w:style>
  <w:style w:type="paragraph" w:styleId="Listenabsatz">
    <w:name w:val="List Paragraph"/>
    <w:basedOn w:val="Standard"/>
    <w:uiPriority w:val="34"/>
    <w:qFormat/>
    <w:rsid w:val="00AB684A"/>
    <w:pPr>
      <w:ind w:left="720"/>
      <w:contextualSpacing/>
    </w:pPr>
  </w:style>
  <w:style w:type="character" w:styleId="Hyperlink">
    <w:name w:val="Hyperlink"/>
    <w:basedOn w:val="Absatz-Standardschriftart"/>
    <w:uiPriority w:val="99"/>
    <w:unhideWhenUsed/>
    <w:rsid w:val="00425BA7"/>
    <w:rPr>
      <w:color w:val="0000FF" w:themeColor="hyperlink"/>
      <w:u w:val="single"/>
    </w:rPr>
  </w:style>
  <w:style w:type="character" w:customStyle="1" w:styleId="UnresolvedMention">
    <w:name w:val="Unresolved Mention"/>
    <w:basedOn w:val="Absatz-Standardschriftart"/>
    <w:uiPriority w:val="99"/>
    <w:semiHidden/>
    <w:unhideWhenUsed/>
    <w:rsid w:val="00425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13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3705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 Strassenhaus</dc:creator>
  <cp:lastModifiedBy>Kühl</cp:lastModifiedBy>
  <cp:revision>2</cp:revision>
  <cp:lastPrinted>2020-06-03T07:53:00Z</cp:lastPrinted>
  <dcterms:created xsi:type="dcterms:W3CDTF">2020-06-04T09:22:00Z</dcterms:created>
  <dcterms:modified xsi:type="dcterms:W3CDTF">2020-06-04T09:22:00Z</dcterms:modified>
</cp:coreProperties>
</file>